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244" w:rsidRDefault="00554244" w:rsidP="00E44A10">
      <w:pPr>
        <w:tabs>
          <w:tab w:val="left" w:pos="3828"/>
        </w:tabs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EE75A3" w:rsidRDefault="00EE75A3" w:rsidP="00EE75A3">
      <w:pPr>
        <w:spacing w:before="240"/>
        <w:jc w:val="center"/>
        <w:rPr>
          <w:b/>
          <w:sz w:val="31"/>
        </w:rPr>
      </w:pPr>
      <w:r>
        <w:rPr>
          <w:b/>
          <w:sz w:val="31"/>
        </w:rPr>
        <w:t>СПИСОК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АФФИЛИРОВАННЫХ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ЛИЦ</w:t>
      </w:r>
    </w:p>
    <w:p w:rsidR="00EE75A3" w:rsidRDefault="00EE75A3" w:rsidP="00EE75A3">
      <w:pPr>
        <w:tabs>
          <w:tab w:val="left" w:pos="23670"/>
        </w:tabs>
        <w:spacing w:before="120"/>
        <w:ind w:left="2835" w:right="2835"/>
        <w:jc w:val="center"/>
        <w:rPr>
          <w:rFonts w:eastAsia="Times New Roman" w:cs="Times New Roman"/>
          <w:b/>
          <w:sz w:val="23"/>
        </w:rPr>
      </w:pPr>
      <w:r>
        <w:rPr>
          <w:b/>
          <w:sz w:val="23"/>
        </w:rPr>
        <w:t>Открытое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акционерное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общество</w:t>
      </w:r>
      <w:r>
        <w:rPr>
          <w:rFonts w:eastAsia="Times New Roman" w:cs="Times New Roman"/>
          <w:b/>
          <w:sz w:val="23"/>
        </w:rPr>
        <w:t xml:space="preserve"> «</w:t>
      </w:r>
      <w:r>
        <w:rPr>
          <w:b/>
          <w:sz w:val="23"/>
        </w:rPr>
        <w:t>Суровикинский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элеватор</w:t>
      </w:r>
      <w:r>
        <w:rPr>
          <w:rFonts w:eastAsia="Times New Roman" w:cs="Times New Roman"/>
          <w:b/>
          <w:sz w:val="23"/>
        </w:rPr>
        <w:t>»</w:t>
      </w:r>
    </w:p>
    <w:p w:rsidR="00EE75A3" w:rsidRDefault="00EE75A3" w:rsidP="00EE75A3">
      <w:pPr>
        <w:pBdr>
          <w:top w:val="single" w:sz="4" w:space="1" w:color="000000"/>
        </w:pBdr>
        <w:spacing w:before="240" w:after="240"/>
        <w:ind w:left="2835" w:right="2835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полное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фирменное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наименование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акционерного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общества</w:t>
      </w:r>
      <w:r>
        <w:rPr>
          <w:rFonts w:eastAsia="Times New Roman" w:cs="Times New Roman"/>
          <w:sz w:val="19"/>
        </w:rPr>
        <w:t>)</w:t>
      </w:r>
    </w:p>
    <w:tbl>
      <w:tblPr>
        <w:tblW w:w="1006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426"/>
        <w:gridCol w:w="567"/>
        <w:gridCol w:w="425"/>
        <w:gridCol w:w="567"/>
        <w:gridCol w:w="425"/>
        <w:gridCol w:w="425"/>
        <w:gridCol w:w="426"/>
      </w:tblGrid>
      <w:tr w:rsidR="00E44A10" w:rsidRPr="0006533A" w:rsidTr="00E44A10">
        <w:tc>
          <w:tcPr>
            <w:tcW w:w="6804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</w:t>
            </w:r>
            <w:r w:rsidR="00E44A10" w:rsidRPr="0006533A">
              <w:rPr>
                <w:b/>
                <w:sz w:val="28"/>
                <w:szCs w:val="28"/>
              </w:rPr>
              <w:t xml:space="preserve">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Код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  <w:u w:val="single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эмитента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–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Е</w:t>
            </w:r>
          </w:p>
        </w:tc>
        <w:bookmarkStart w:id="0" w:name="_GoBack"/>
        <w:bookmarkEnd w:id="0"/>
      </w:tr>
    </w:tbl>
    <w:p w:rsidR="00EE75A3" w:rsidRPr="0006533A" w:rsidRDefault="00EE75A3" w:rsidP="00EE75A3">
      <w:pPr>
        <w:rPr>
          <w:sz w:val="28"/>
          <w:szCs w:val="28"/>
        </w:rPr>
      </w:pPr>
    </w:p>
    <w:tbl>
      <w:tblPr>
        <w:tblW w:w="103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5"/>
        <w:gridCol w:w="567"/>
        <w:gridCol w:w="567"/>
        <w:gridCol w:w="284"/>
        <w:gridCol w:w="576"/>
        <w:gridCol w:w="558"/>
        <w:gridCol w:w="283"/>
        <w:gridCol w:w="567"/>
        <w:gridCol w:w="567"/>
        <w:gridCol w:w="567"/>
        <w:gridCol w:w="567"/>
      </w:tblGrid>
      <w:tr w:rsidR="00EE75A3" w:rsidRPr="0006533A" w:rsidTr="00B61F0C">
        <w:tc>
          <w:tcPr>
            <w:tcW w:w="5245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b/>
                <w:sz w:val="28"/>
                <w:szCs w:val="28"/>
                <w:u w:val="single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на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D03A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83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D028CD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7</w:t>
            </w:r>
          </w:p>
        </w:tc>
      </w:tr>
    </w:tbl>
    <w:p w:rsidR="00E44A10" w:rsidRDefault="00E44A10" w:rsidP="0006533A">
      <w:pPr>
        <w:ind w:right="5073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                                               </w:t>
      </w:r>
      <w:proofErr w:type="gramStart"/>
      <w:r w:rsidR="00EE75A3">
        <w:rPr>
          <w:rFonts w:eastAsia="Times New Roman" w:cs="Times New Roman"/>
          <w:sz w:val="19"/>
        </w:rPr>
        <w:t>(</w:t>
      </w:r>
      <w:r w:rsidR="00EE75A3">
        <w:rPr>
          <w:sz w:val="19"/>
        </w:rPr>
        <w:t>указывается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дата</w:t>
      </w:r>
      <w:r w:rsidR="00EE75A3">
        <w:rPr>
          <w:rFonts w:eastAsia="Times New Roman" w:cs="Times New Roman"/>
          <w:sz w:val="19"/>
        </w:rPr>
        <w:t xml:space="preserve">, </w:t>
      </w:r>
      <w:r w:rsidR="00EE75A3">
        <w:rPr>
          <w:sz w:val="19"/>
        </w:rPr>
        <w:t>на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которую</w:t>
      </w:r>
      <w:r w:rsidR="00EE75A3">
        <w:rPr>
          <w:rFonts w:eastAsia="Times New Roman" w:cs="Times New Roman"/>
          <w:sz w:val="19"/>
        </w:rPr>
        <w:t xml:space="preserve"> </w:t>
      </w:r>
      <w:r w:rsidR="00B61F0C">
        <w:rPr>
          <w:sz w:val="19"/>
        </w:rPr>
        <w:t xml:space="preserve">составлен </w:t>
      </w:r>
      <w:r w:rsidR="00EE75A3">
        <w:rPr>
          <w:sz w:val="19"/>
        </w:rPr>
        <w:t>список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аффилированных</w:t>
      </w:r>
      <w:proofErr w:type="gramEnd"/>
    </w:p>
    <w:p w:rsidR="00EE75A3" w:rsidRDefault="00E44A10" w:rsidP="00E44A10">
      <w:pPr>
        <w:ind w:right="5073"/>
        <w:jc w:val="center"/>
        <w:rPr>
          <w:rFonts w:eastAsia="Times New Roman" w:cs="Times New Roman"/>
          <w:sz w:val="19"/>
        </w:rPr>
      </w:pPr>
      <w:r>
        <w:rPr>
          <w:sz w:val="19"/>
        </w:rPr>
        <w:t xml:space="preserve">                                                                                    </w:t>
      </w:r>
      <w:r w:rsidR="00EE75A3">
        <w:rPr>
          <w:sz w:val="19"/>
        </w:rPr>
        <w:t>лиц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акционерного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общества</w:t>
      </w:r>
      <w:r w:rsidR="00EE75A3">
        <w:rPr>
          <w:rFonts w:eastAsia="Times New Roman" w:cs="Times New Roman"/>
          <w:sz w:val="19"/>
        </w:rPr>
        <w:t>)</w:t>
      </w:r>
    </w:p>
    <w:p w:rsidR="00EE75A3" w:rsidRDefault="00E44A10" w:rsidP="00EE75A3">
      <w:pPr>
        <w:spacing w:before="240"/>
        <w:rPr>
          <w:rFonts w:eastAsia="Times New Roman" w:cs="Times New Roman"/>
          <w:sz w:val="23"/>
        </w:rPr>
      </w:pPr>
      <w:proofErr w:type="gramStart"/>
      <w:r>
        <w:rPr>
          <w:sz w:val="23"/>
        </w:rPr>
        <w:t xml:space="preserve">Адрес 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эмитента</w:t>
      </w:r>
      <w:r w:rsidR="00EE75A3">
        <w:rPr>
          <w:rFonts w:eastAsia="Times New Roman" w:cs="Times New Roman"/>
          <w:sz w:val="23"/>
        </w:rPr>
        <w:t xml:space="preserve">:  404411, </w:t>
      </w:r>
      <w:r w:rsidR="00EE75A3">
        <w:rPr>
          <w:sz w:val="23"/>
        </w:rPr>
        <w:t>Волгоградская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область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г</w:t>
      </w:r>
      <w:r w:rsidR="00EE75A3">
        <w:rPr>
          <w:rFonts w:eastAsia="Times New Roman" w:cs="Times New Roman"/>
          <w:sz w:val="23"/>
        </w:rPr>
        <w:t xml:space="preserve">. </w:t>
      </w:r>
      <w:r w:rsidR="00EE75A3">
        <w:rPr>
          <w:sz w:val="23"/>
        </w:rPr>
        <w:t>Суровикино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ул</w:t>
      </w:r>
      <w:r w:rsidR="00EE75A3">
        <w:rPr>
          <w:rFonts w:eastAsia="Times New Roman" w:cs="Times New Roman"/>
          <w:sz w:val="23"/>
        </w:rPr>
        <w:t>.</w:t>
      </w:r>
      <w:r w:rsidR="00BA10DC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Шоссейная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д</w:t>
      </w:r>
      <w:r>
        <w:rPr>
          <w:rFonts w:eastAsia="Times New Roman" w:cs="Times New Roman"/>
          <w:sz w:val="23"/>
        </w:rPr>
        <w:t>.1</w:t>
      </w:r>
      <w:proofErr w:type="gramEnd"/>
    </w:p>
    <w:p w:rsidR="00E44A10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</w:t>
      </w:r>
      <w:proofErr w:type="gramStart"/>
      <w:r w:rsidR="00EE75A3">
        <w:rPr>
          <w:rFonts w:eastAsia="Times New Roman" w:cs="Times New Roman"/>
          <w:sz w:val="19"/>
        </w:rPr>
        <w:t>(</w:t>
      </w:r>
      <w:r>
        <w:rPr>
          <w:rFonts w:eastAsia="Times New Roman" w:cs="Times New Roman"/>
          <w:sz w:val="19"/>
        </w:rPr>
        <w:t>адрес эмитента – акционерного общества, указанный в едином государственном реестре</w:t>
      </w:r>
      <w:proofErr w:type="gramEnd"/>
    </w:p>
    <w:p w:rsidR="00EE75A3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юридических лиц, по </w:t>
      </w:r>
      <w:proofErr w:type="gramStart"/>
      <w:r>
        <w:rPr>
          <w:rFonts w:eastAsia="Times New Roman" w:cs="Times New Roman"/>
          <w:sz w:val="19"/>
        </w:rPr>
        <w:t>которому</w:t>
      </w:r>
      <w:proofErr w:type="gramEnd"/>
      <w:r>
        <w:rPr>
          <w:rFonts w:eastAsia="Times New Roman" w:cs="Times New Roman"/>
          <w:sz w:val="19"/>
        </w:rPr>
        <w:t xml:space="preserve"> находится орган или представитель акционерного общества</w:t>
      </w:r>
      <w:r w:rsidR="00EE75A3">
        <w:rPr>
          <w:rFonts w:eastAsia="Times New Roman" w:cs="Times New Roman"/>
          <w:sz w:val="19"/>
        </w:rPr>
        <w:t>)</w:t>
      </w:r>
    </w:p>
    <w:p w:rsidR="00E44A10" w:rsidRDefault="00EE75A3" w:rsidP="004C1880">
      <w:pPr>
        <w:spacing w:before="100" w:beforeAutospacing="1"/>
        <w:jc w:val="center"/>
        <w:rPr>
          <w:rFonts w:eastAsia="Times New Roman" w:cs="Times New Roman"/>
          <w:sz w:val="27"/>
        </w:rPr>
      </w:pPr>
      <w:r>
        <w:rPr>
          <w:sz w:val="27"/>
        </w:rPr>
        <w:t>Информация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содержащаяся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настоящем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списке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аффилированных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лиц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подлежит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раскрытию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соответствии</w:t>
      </w:r>
    </w:p>
    <w:p w:rsidR="00EE75A3" w:rsidRDefault="00EE75A3" w:rsidP="004C1880">
      <w:pPr>
        <w:jc w:val="center"/>
        <w:rPr>
          <w:sz w:val="27"/>
        </w:rPr>
      </w:pPr>
      <w:r>
        <w:rPr>
          <w:sz w:val="27"/>
        </w:rPr>
        <w:t>с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законодательством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Российской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Федерации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о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ценных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бумагах</w:t>
      </w:r>
      <w:r w:rsidR="004C1880">
        <w:rPr>
          <w:sz w:val="27"/>
        </w:rPr>
        <w:t>.</w:t>
      </w:r>
    </w:p>
    <w:p w:rsidR="00EE75A3" w:rsidRDefault="00EE75A3" w:rsidP="00EE75A3">
      <w:pPr>
        <w:spacing w:before="240"/>
        <w:rPr>
          <w:rFonts w:cs="Times New Roman"/>
          <w:sz w:val="23"/>
        </w:rPr>
      </w:pPr>
      <w:r>
        <w:rPr>
          <w:sz w:val="23"/>
        </w:rPr>
        <w:t>Адрес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страницы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в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сети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Интернет</w:t>
      </w:r>
      <w:r>
        <w:rPr>
          <w:rFonts w:eastAsia="Times New Roman" w:cs="Times New Roman"/>
          <w:sz w:val="23"/>
        </w:rPr>
        <w:t xml:space="preserve">:     </w:t>
      </w:r>
      <w:hyperlink r:id="rId7" w:history="1">
        <w:r>
          <w:rPr>
            <w:rStyle w:val="ac"/>
          </w:rPr>
          <w:t>http://www.e-disclosure.ru/portal/company.aspx?id=19951</w:t>
        </w:r>
      </w:hyperlink>
    </w:p>
    <w:p w:rsidR="00EE75A3" w:rsidRDefault="00EE75A3" w:rsidP="00EE75A3">
      <w:pPr>
        <w:pBdr>
          <w:top w:val="single" w:sz="4" w:space="1" w:color="000000"/>
        </w:pBdr>
        <w:spacing w:after="240"/>
        <w:ind w:left="3544" w:right="2098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адрес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страницы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в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сети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Интернет</w:t>
      </w:r>
      <w:r>
        <w:rPr>
          <w:rFonts w:eastAsia="Times New Roman" w:cs="Times New Roman"/>
          <w:sz w:val="19"/>
        </w:rPr>
        <w:t xml:space="preserve">, </w:t>
      </w:r>
      <w:r>
        <w:rPr>
          <w:sz w:val="19"/>
        </w:rPr>
        <w:t>используемой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эмитентом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для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раскрытия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информации</w:t>
      </w:r>
      <w:r>
        <w:rPr>
          <w:rFonts w:eastAsia="Times New Roman" w:cs="Times New Roman"/>
          <w:sz w:val="19"/>
        </w:rPr>
        <w:t>)</w:t>
      </w:r>
    </w:p>
    <w:tbl>
      <w:tblPr>
        <w:tblW w:w="0" w:type="auto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2"/>
        <w:gridCol w:w="689"/>
        <w:gridCol w:w="384"/>
        <w:gridCol w:w="2297"/>
        <w:gridCol w:w="575"/>
        <w:gridCol w:w="574"/>
        <w:gridCol w:w="2872"/>
        <w:gridCol w:w="766"/>
        <w:gridCol w:w="1553"/>
        <w:gridCol w:w="362"/>
        <w:gridCol w:w="3256"/>
        <w:gridCol w:w="904"/>
      </w:tblGrid>
      <w:tr w:rsidR="00EE75A3" w:rsidTr="000130FF">
        <w:tc>
          <w:tcPr>
            <w:tcW w:w="8463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EE75A3" w:rsidRDefault="000F70A2" w:rsidP="000130FF">
            <w:pPr>
              <w:snapToGrid w:val="0"/>
              <w:ind w:left="57" w:right="964"/>
              <w:jc w:val="center"/>
              <w:rPr>
                <w:sz w:val="23"/>
              </w:rPr>
            </w:pPr>
            <w:r>
              <w:rPr>
                <w:sz w:val="23"/>
              </w:rPr>
              <w:t>Генеральный</w:t>
            </w:r>
            <w:r w:rsidR="00EE75A3">
              <w:rPr>
                <w:rFonts w:eastAsia="Times New Roman" w:cs="Times New Roman"/>
                <w:sz w:val="23"/>
              </w:rPr>
              <w:t xml:space="preserve"> </w:t>
            </w:r>
            <w:r w:rsidR="00EE75A3">
              <w:rPr>
                <w:sz w:val="23"/>
              </w:rPr>
              <w:t>директор</w:t>
            </w:r>
          </w:p>
          <w:p w:rsidR="00EE75A3" w:rsidRDefault="00EE75A3" w:rsidP="000130FF">
            <w:pPr>
              <w:ind w:left="57" w:right="964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ОАО</w:t>
            </w:r>
            <w:r>
              <w:rPr>
                <w:rFonts w:eastAsia="Times New Roman" w:cs="Times New Roman"/>
                <w:sz w:val="23"/>
              </w:rPr>
              <w:t xml:space="preserve"> «</w:t>
            </w:r>
            <w:r>
              <w:rPr>
                <w:sz w:val="23"/>
              </w:rPr>
              <w:t>Суровикинский</w:t>
            </w:r>
            <w:r>
              <w:rPr>
                <w:rFonts w:eastAsia="Times New Roman" w:cs="Times New Roman"/>
                <w:sz w:val="23"/>
              </w:rPr>
              <w:t xml:space="preserve"> </w:t>
            </w:r>
            <w:r>
              <w:rPr>
                <w:sz w:val="23"/>
              </w:rPr>
              <w:t>элеватор</w:t>
            </w:r>
            <w:r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23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</w:tc>
        <w:tc>
          <w:tcPr>
            <w:tcW w:w="362" w:type="dxa"/>
            <w:tcBorders>
              <w:top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2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AC1399" w:rsidRDefault="00AC1399" w:rsidP="000130FF">
            <w:pPr>
              <w:snapToGrid w:val="0"/>
              <w:jc w:val="center"/>
              <w:rPr>
                <w:sz w:val="23"/>
              </w:rPr>
            </w:pPr>
          </w:p>
          <w:p w:rsidR="00EE75A3" w:rsidRDefault="00DD584E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 xml:space="preserve">К.В. </w:t>
            </w:r>
            <w:proofErr w:type="spellStart"/>
            <w:r w:rsidR="000F70A2">
              <w:rPr>
                <w:sz w:val="23"/>
              </w:rPr>
              <w:t>Мац</w:t>
            </w:r>
            <w:proofErr w:type="spellEnd"/>
            <w:r>
              <w:rPr>
                <w:sz w:val="23"/>
              </w:rPr>
              <w:t xml:space="preserve"> </w:t>
            </w:r>
          </w:p>
        </w:tc>
        <w:tc>
          <w:tcPr>
            <w:tcW w:w="90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  <w:p w:rsidR="004A43EF" w:rsidRDefault="004A43EF" w:rsidP="000130FF">
            <w:pPr>
              <w:snapToGrid w:val="0"/>
              <w:rPr>
                <w:sz w:val="23"/>
              </w:rPr>
            </w:pPr>
          </w:p>
          <w:p w:rsidR="00AC1399" w:rsidRDefault="00AC1399" w:rsidP="000130FF">
            <w:pPr>
              <w:snapToGrid w:val="0"/>
              <w:rPr>
                <w:sz w:val="23"/>
              </w:rPr>
            </w:pPr>
          </w:p>
        </w:tc>
      </w:tr>
      <w:tr w:rsidR="00EE75A3" w:rsidTr="000130FF">
        <w:tc>
          <w:tcPr>
            <w:tcW w:w="8463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2319" w:type="dxa"/>
            <w:gridSpan w:val="2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подпись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362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3256" w:type="dxa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И</w:t>
            </w:r>
            <w:r>
              <w:rPr>
                <w:rFonts w:eastAsia="Times New Roman" w:cs="Times New Roman"/>
                <w:sz w:val="19"/>
              </w:rPr>
              <w:t>.</w:t>
            </w:r>
            <w:r>
              <w:rPr>
                <w:sz w:val="19"/>
              </w:rPr>
              <w:t>О</w:t>
            </w:r>
            <w:r>
              <w:rPr>
                <w:rFonts w:eastAsia="Times New Roman" w:cs="Times New Roman"/>
                <w:sz w:val="19"/>
              </w:rPr>
              <w:t xml:space="preserve">. </w:t>
            </w:r>
            <w:r>
              <w:rPr>
                <w:sz w:val="19"/>
              </w:rPr>
              <w:t>Фамилия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904" w:type="dxa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</w:tr>
      <w:tr w:rsidR="00EE75A3" w:rsidTr="000130FF">
        <w:tc>
          <w:tcPr>
            <w:tcW w:w="107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Дата</w:t>
            </w:r>
            <w:r w:rsidR="00BA10DC">
              <w:rPr>
                <w:rFonts w:eastAsia="Times New Roman" w:cs="Times New Roman"/>
                <w:sz w:val="23"/>
              </w:rPr>
              <w:t xml:space="preserve"> </w:t>
            </w: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«03</w:t>
            </w:r>
            <w:r w:rsidR="00BA10DC"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384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0F70A2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июля</w:t>
            </w:r>
          </w:p>
        </w:tc>
        <w:tc>
          <w:tcPr>
            <w:tcW w:w="1149" w:type="dxa"/>
            <w:gridSpan w:val="2"/>
            <w:tcBorders>
              <w:bottom w:val="none" w:sz="1" w:space="0" w:color="000000"/>
            </w:tcBorders>
            <w:shd w:val="clear" w:color="auto" w:fill="auto"/>
          </w:tcPr>
          <w:p w:rsidR="00EE75A3" w:rsidRPr="00BA10DC" w:rsidRDefault="00D028CD" w:rsidP="00EE75A3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2017</w:t>
            </w:r>
            <w:r w:rsidR="00EE75A3" w:rsidRPr="00BA10DC">
              <w:rPr>
                <w:rFonts w:eastAsia="Times New Roman" w:cs="Times New Roman"/>
                <w:sz w:val="23"/>
              </w:rPr>
              <w:t xml:space="preserve"> год</w:t>
            </w:r>
          </w:p>
        </w:tc>
        <w:tc>
          <w:tcPr>
            <w:tcW w:w="3638" w:type="dxa"/>
            <w:gridSpan w:val="2"/>
            <w:shd w:val="clear" w:color="auto" w:fill="auto"/>
          </w:tcPr>
          <w:p w:rsidR="00EE75A3" w:rsidRDefault="004A43EF" w:rsidP="000130FF">
            <w:pPr>
              <w:snapToGrid w:val="0"/>
              <w:ind w:left="57"/>
            </w:pPr>
            <w:r>
              <w:t xml:space="preserve">                                               </w:t>
            </w:r>
          </w:p>
        </w:tc>
        <w:tc>
          <w:tcPr>
            <w:tcW w:w="6075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 xml:space="preserve">  </w:t>
            </w:r>
            <w:r>
              <w:rPr>
                <w:sz w:val="23"/>
              </w:rPr>
              <w:t>М</w:t>
            </w:r>
            <w:r>
              <w:rPr>
                <w:rFonts w:eastAsia="Times New Roman" w:cs="Times New Roman"/>
                <w:sz w:val="23"/>
              </w:rPr>
              <w:t>.</w:t>
            </w:r>
            <w:r>
              <w:rPr>
                <w:sz w:val="23"/>
              </w:rPr>
              <w:t>П</w:t>
            </w:r>
            <w:r>
              <w:rPr>
                <w:rFonts w:eastAsia="Times New Roman" w:cs="Times New Roman"/>
                <w:sz w:val="23"/>
              </w:rPr>
              <w:t>.</w:t>
            </w:r>
          </w:p>
        </w:tc>
      </w:tr>
      <w:tr w:rsidR="00EE75A3" w:rsidTr="000130FF">
        <w:trPr>
          <w:trHeight w:val="669"/>
        </w:trPr>
        <w:tc>
          <w:tcPr>
            <w:tcW w:w="1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8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5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6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07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</w:tr>
    </w:tbl>
    <w:p w:rsidR="00EE75A3" w:rsidRDefault="00EE75A3" w:rsidP="00EE75A3">
      <w:pPr>
        <w:pageBreakBefore/>
        <w:spacing w:after="240"/>
      </w:pPr>
    </w:p>
    <w:tbl>
      <w:tblPr>
        <w:tblW w:w="0" w:type="auto"/>
        <w:tblInd w:w="115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5"/>
        <w:gridCol w:w="2247"/>
      </w:tblGrid>
      <w:tr w:rsidR="00EE75A3" w:rsidTr="000130FF">
        <w:tc>
          <w:tcPr>
            <w:tcW w:w="3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Коды</w:t>
            </w:r>
            <w:r>
              <w:rPr>
                <w:rFonts w:eastAsia="Times New Roman" w:cs="Times New Roman"/>
                <w:b/>
                <w:sz w:val="23"/>
              </w:rPr>
              <w:t xml:space="preserve"> </w:t>
            </w:r>
            <w:r>
              <w:rPr>
                <w:b/>
                <w:sz w:val="23"/>
              </w:rPr>
              <w:t>эмитента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ИНН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3430001347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ОГРН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1023405970015</w:t>
            </w:r>
          </w:p>
        </w:tc>
      </w:tr>
    </w:tbl>
    <w:p w:rsidR="00EE75A3" w:rsidRDefault="00EE75A3" w:rsidP="00EE75A3">
      <w:pPr>
        <w:spacing w:after="120"/>
      </w:pPr>
    </w:p>
    <w:tbl>
      <w:tblPr>
        <w:tblW w:w="15196" w:type="dxa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713"/>
      </w:tblGrid>
      <w:tr w:rsidR="00EE75A3" w:rsidTr="004A43EF">
        <w:tc>
          <w:tcPr>
            <w:tcW w:w="8338" w:type="dxa"/>
            <w:shd w:val="clear" w:color="auto" w:fill="auto"/>
          </w:tcPr>
          <w:p w:rsidR="006A3A5A" w:rsidRDefault="006A3A5A" w:rsidP="000130FF">
            <w:pPr>
              <w:snapToGrid w:val="0"/>
              <w:ind w:firstLine="567"/>
              <w:rPr>
                <w:rFonts w:cs="Times New Roman"/>
                <w:sz w:val="26"/>
                <w:szCs w:val="26"/>
                <w:u w:val="single"/>
              </w:rPr>
            </w:pPr>
          </w:p>
          <w:p w:rsidR="00EE75A3" w:rsidRPr="0006533A" w:rsidRDefault="004A43EF" w:rsidP="000130FF">
            <w:pPr>
              <w:snapToGrid w:val="0"/>
              <w:ind w:firstLine="567"/>
              <w:rPr>
                <w:b/>
                <w:sz w:val="26"/>
                <w:szCs w:val="26"/>
                <w:u w:val="single"/>
              </w:rPr>
            </w:pPr>
            <w:r w:rsidRPr="0006533A">
              <w:rPr>
                <w:rFonts w:cs="Times New Roman"/>
                <w:sz w:val="26"/>
                <w:szCs w:val="26"/>
                <w:u w:val="single"/>
              </w:rPr>
              <w:t xml:space="preserve">Раздел </w:t>
            </w:r>
            <w:r w:rsidR="00EE75A3" w:rsidRPr="0006533A">
              <w:rPr>
                <w:rFonts w:cs="Times New Roman"/>
                <w:sz w:val="26"/>
                <w:szCs w:val="26"/>
                <w:u w:val="single"/>
                <w:lang w:val="en-US"/>
              </w:rPr>
              <w:t>I</w:t>
            </w:r>
            <w:r w:rsidR="00EE75A3" w:rsidRPr="0006533A">
              <w:rPr>
                <w:rFonts w:eastAsia="Times New Roman" w:cs="Times New Roman"/>
                <w:sz w:val="26"/>
                <w:szCs w:val="26"/>
                <w:u w:val="single"/>
              </w:rPr>
              <w:t>.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Состав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аффилированных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лиц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proofErr w:type="gramStart"/>
            <w:r w:rsidR="00EE75A3" w:rsidRPr="0006533A">
              <w:rPr>
                <w:b/>
                <w:sz w:val="26"/>
                <w:szCs w:val="26"/>
                <w:u w:val="single"/>
              </w:rPr>
              <w:t>на</w:t>
            </w:r>
            <w:proofErr w:type="gramEnd"/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F70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D03A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F70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68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</w:tbl>
    <w:p w:rsidR="00225669" w:rsidRDefault="00225669" w:rsidP="00EE75A3"/>
    <w:tbl>
      <w:tblPr>
        <w:tblW w:w="15304" w:type="dxa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3541"/>
        <w:gridCol w:w="3037"/>
        <w:gridCol w:w="2190"/>
        <w:gridCol w:w="1499"/>
        <w:gridCol w:w="1974"/>
        <w:gridCol w:w="2328"/>
      </w:tblGrid>
      <w:tr w:rsidR="00EE75A3" w:rsidTr="000130FF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rFonts w:eastAsia="Times New Roman" w:cs="Times New Roman"/>
                <w:u w:val="single"/>
              </w:rPr>
              <w:t>№</w:t>
            </w:r>
            <w:r w:rsidRPr="0006533A">
              <w:rPr>
                <w:rFonts w:eastAsia="Times New Roman" w:cs="Times New Roman"/>
                <w:u w:val="single"/>
              </w:rPr>
              <w:br/>
            </w:r>
            <w:proofErr w:type="gramStart"/>
            <w:r w:rsidRPr="0006533A">
              <w:rPr>
                <w:u w:val="single"/>
              </w:rPr>
              <w:t>п</w:t>
            </w:r>
            <w:proofErr w:type="gramEnd"/>
            <w:r w:rsidRPr="0006533A">
              <w:rPr>
                <w:rFonts w:eastAsia="Times New Roman" w:cs="Times New Roman"/>
                <w:u w:val="single"/>
              </w:rPr>
              <w:t>/</w:t>
            </w:r>
            <w:r w:rsidRPr="0006533A">
              <w:rPr>
                <w:u w:val="single"/>
              </w:rPr>
              <w:t>п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Полное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фирменное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для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некоммерческой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организации</w:t>
            </w:r>
            <w:r w:rsidRPr="0006533A">
              <w:rPr>
                <w:rFonts w:eastAsia="Times New Roman" w:cs="Times New Roman"/>
                <w:u w:val="single"/>
              </w:rPr>
              <w:t xml:space="preserve">)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фамилия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имя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отчество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нахождения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юридического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жительства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указывается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только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согласия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Основание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),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силу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которого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признается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аффилированным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Дата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наступления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оснований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участия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уставном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капитале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принадлежащих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аффилированному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обыкновенных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7E7D2B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sz w:val="23"/>
                <w:szCs w:val="23"/>
              </w:rPr>
              <w:t>А</w:t>
            </w:r>
            <w:r w:rsidR="00EE75A3" w:rsidRPr="0006533A">
              <w:rPr>
                <w:sz w:val="23"/>
                <w:szCs w:val="23"/>
              </w:rPr>
              <w:t>кционерное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общество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«</w:t>
            </w:r>
            <w:r w:rsidR="00EE75A3" w:rsidRPr="0006533A">
              <w:rPr>
                <w:sz w:val="23"/>
                <w:szCs w:val="23"/>
              </w:rPr>
              <w:t>Объединённая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зерновая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компания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>»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 xml:space="preserve">107139, </w:t>
            </w:r>
            <w:r w:rsidRPr="0006533A">
              <w:rPr>
                <w:sz w:val="23"/>
                <w:szCs w:val="23"/>
              </w:rPr>
              <w:t>Москва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, </w:t>
            </w:r>
            <w:r w:rsidRPr="0006533A">
              <w:rPr>
                <w:sz w:val="23"/>
                <w:szCs w:val="23"/>
              </w:rPr>
              <w:t>Орликов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Pr="0006533A">
              <w:rPr>
                <w:sz w:val="23"/>
                <w:szCs w:val="23"/>
              </w:rPr>
              <w:t>пер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., 3, </w:t>
            </w:r>
            <w:r w:rsidRPr="0006533A">
              <w:rPr>
                <w:sz w:val="23"/>
                <w:szCs w:val="23"/>
              </w:rPr>
              <w:t>стр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>. 1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EE75A3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которое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имеет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право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распоряжаться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более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чем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20 </w:t>
            </w:r>
            <w:r w:rsidRPr="006A3A5A">
              <w:rPr>
                <w:sz w:val="23"/>
                <w:szCs w:val="23"/>
                <w:u w:val="single"/>
              </w:rPr>
              <w:t>процентами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общего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количества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голосов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приходящих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на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голосующие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акции</w:t>
            </w:r>
          </w:p>
          <w:p w:rsidR="0006533A" w:rsidRPr="006A3A5A" w:rsidRDefault="0006533A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18.02.10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A65B10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Куценко Анатолий Анатольевич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4A43EF" w:rsidP="00276170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r w:rsidR="00276170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3377CD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Болсинов</w:t>
            </w:r>
            <w:proofErr w:type="spellEnd"/>
            <w:r>
              <w:rPr>
                <w:sz w:val="23"/>
                <w:szCs w:val="23"/>
              </w:rPr>
              <w:t xml:space="preserve"> Алексей Алексеевич</w:t>
            </w: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Pr="0006533A" w:rsidRDefault="00057B73" w:rsidP="000130FF">
            <w:pPr>
              <w:snapToGrid w:val="0"/>
              <w:rPr>
                <w:sz w:val="23"/>
                <w:szCs w:val="23"/>
              </w:rPr>
            </w:pP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  <w:p w:rsidR="003377CD" w:rsidRDefault="003377CD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3377CD" w:rsidRPr="006A3A5A" w:rsidRDefault="003377CD" w:rsidP="0006533A">
            <w:pPr>
              <w:snapToGrid w:val="0"/>
              <w:rPr>
                <w:sz w:val="23"/>
                <w:szCs w:val="23"/>
                <w:u w:val="single"/>
              </w:rPr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lastRenderedPageBreak/>
              <w:t>4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Антонян</w:t>
            </w:r>
            <w:proofErr w:type="spellEnd"/>
            <w:r>
              <w:rPr>
                <w:sz w:val="23"/>
                <w:szCs w:val="23"/>
              </w:rPr>
              <w:t xml:space="preserve"> Ашот </w:t>
            </w:r>
            <w:proofErr w:type="spellStart"/>
            <w:r>
              <w:rPr>
                <w:sz w:val="23"/>
                <w:szCs w:val="23"/>
              </w:rPr>
              <w:t>Апетнакович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669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</w:t>
            </w:r>
          </w:p>
          <w:p w:rsidR="00225669" w:rsidRDefault="00225669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Злобин Алексей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Фельдман Ян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3377CD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Юрьев Дмитрий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Цыганов Максим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Мац</w:t>
            </w:r>
            <w:proofErr w:type="spellEnd"/>
            <w:r>
              <w:rPr>
                <w:sz w:val="23"/>
                <w:szCs w:val="23"/>
              </w:rPr>
              <w:t xml:space="preserve"> Кирилл Викторович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041" w:rsidRPr="006A3A5A" w:rsidRDefault="004A43EF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является единоличным исполнительным органом (генеральным директором) акционерного общества</w:t>
            </w:r>
          </w:p>
          <w:p w:rsidR="004A43EF" w:rsidRPr="006A3A5A" w:rsidRDefault="004A43EF" w:rsidP="0006533A">
            <w:pPr>
              <w:snapToGrid w:val="0"/>
              <w:rPr>
                <w:rFonts w:eastAsia="Times New Roman" w:cs="Times New Roman"/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75E90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</w:tbl>
    <w:p w:rsidR="0071790C" w:rsidRDefault="0071790C" w:rsidP="00EE75A3">
      <w:pPr>
        <w:spacing w:before="240"/>
        <w:ind w:firstLine="567"/>
        <w:rPr>
          <w:rFonts w:cs="Times New Roman"/>
          <w:sz w:val="23"/>
          <w:u w:val="single"/>
        </w:rPr>
      </w:pPr>
    </w:p>
    <w:p w:rsidR="00225669" w:rsidRDefault="00225669" w:rsidP="003377CD">
      <w:pPr>
        <w:spacing w:before="240"/>
        <w:rPr>
          <w:rFonts w:cs="Times New Roman"/>
          <w:sz w:val="23"/>
          <w:u w:val="single"/>
        </w:rPr>
      </w:pPr>
    </w:p>
    <w:p w:rsidR="00EE75A3" w:rsidRPr="004A43EF" w:rsidRDefault="004A43EF" w:rsidP="00EE75A3">
      <w:pPr>
        <w:spacing w:before="240"/>
        <w:ind w:firstLine="567"/>
        <w:rPr>
          <w:b/>
          <w:sz w:val="23"/>
          <w:u w:val="single"/>
        </w:rPr>
      </w:pPr>
      <w:r w:rsidRPr="004A43EF">
        <w:rPr>
          <w:rFonts w:cs="Times New Roman"/>
          <w:sz w:val="23"/>
          <w:u w:val="single"/>
        </w:rPr>
        <w:t xml:space="preserve">Раздел </w:t>
      </w:r>
      <w:r w:rsidR="00EE75A3" w:rsidRPr="004A43EF">
        <w:rPr>
          <w:rFonts w:cs="Times New Roman"/>
          <w:sz w:val="23"/>
          <w:u w:val="single"/>
          <w:lang w:val="en-US"/>
        </w:rPr>
        <w:t>II</w:t>
      </w:r>
      <w:r w:rsidR="00EE75A3" w:rsidRPr="004A43EF">
        <w:rPr>
          <w:rFonts w:eastAsia="Times New Roman" w:cs="Times New Roman"/>
          <w:sz w:val="23"/>
          <w:u w:val="single"/>
        </w:rPr>
        <w:t>.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Изменения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, </w:t>
      </w:r>
      <w:r w:rsidR="00EE75A3" w:rsidRPr="004A43EF">
        <w:rPr>
          <w:b/>
          <w:sz w:val="23"/>
          <w:u w:val="single"/>
        </w:rPr>
        <w:t>произошедшие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в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списке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аффилированных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лиц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, </w:t>
      </w:r>
      <w:r w:rsidR="00EE75A3" w:rsidRPr="004A43EF">
        <w:rPr>
          <w:b/>
          <w:sz w:val="23"/>
          <w:u w:val="single"/>
        </w:rPr>
        <w:t>за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период</w:t>
      </w:r>
    </w:p>
    <w:p w:rsidR="004A43EF" w:rsidRDefault="004A43EF" w:rsidP="004A43EF">
      <w:pPr>
        <w:ind w:firstLine="567"/>
        <w:rPr>
          <w:b/>
          <w:sz w:val="23"/>
        </w:rPr>
      </w:pPr>
    </w:p>
    <w:tbl>
      <w:tblPr>
        <w:tblW w:w="0" w:type="auto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752"/>
      </w:tblGrid>
      <w:tr w:rsidR="00EE75A3" w:rsidTr="000130FF">
        <w:tc>
          <w:tcPr>
            <w:tcW w:w="2015" w:type="dxa"/>
            <w:shd w:val="clear" w:color="auto" w:fill="auto"/>
          </w:tcPr>
          <w:p w:rsidR="00EE75A3" w:rsidRDefault="00EE75A3" w:rsidP="000130FF">
            <w:pPr>
              <w:snapToGrid w:val="0"/>
              <w:ind w:firstLine="907"/>
              <w:rPr>
                <w:b/>
                <w:sz w:val="23"/>
              </w:rPr>
            </w:pPr>
            <w:r>
              <w:rPr>
                <w:b/>
                <w:sz w:val="23"/>
              </w:rPr>
              <w:t>с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616D08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616D08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03AA2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305EA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4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2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BD302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7</w:t>
            </w:r>
          </w:p>
        </w:tc>
        <w:tc>
          <w:tcPr>
            <w:tcW w:w="875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по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3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305EA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03AA2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305EA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6</w:t>
            </w:r>
          </w:p>
        </w:tc>
        <w:tc>
          <w:tcPr>
            <w:tcW w:w="61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2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75A3" w:rsidRDefault="00BD302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7</w:t>
            </w:r>
          </w:p>
        </w:tc>
      </w:tr>
    </w:tbl>
    <w:p w:rsidR="00F266E6" w:rsidRDefault="00F266E6" w:rsidP="00EE75A3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0"/>
        <w:gridCol w:w="2541"/>
        <w:gridCol w:w="2988"/>
      </w:tblGrid>
      <w:tr w:rsidR="00F266E6" w:rsidRPr="0092663F" w:rsidTr="00A7157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№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/п</w:t>
            </w:r>
          </w:p>
        </w:tc>
        <w:tc>
          <w:tcPr>
            <w:tcW w:w="8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Дата внесения изменения в список аффилированных лиц</w:t>
            </w:r>
          </w:p>
        </w:tc>
      </w:tr>
      <w:tr w:rsidR="00F266E6" w:rsidRPr="0092663F" w:rsidTr="00A71574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</w:p>
        </w:tc>
        <w:tc>
          <w:tcPr>
            <w:tcW w:w="8930" w:type="dxa"/>
            <w:vAlign w:val="bottom"/>
          </w:tcPr>
          <w:p w:rsidR="00F266E6" w:rsidRPr="0092663F" w:rsidRDefault="002F6A69" w:rsidP="00BD3023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Исключение </w:t>
            </w:r>
            <w:proofErr w:type="spellStart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Газаряна</w:t>
            </w:r>
            <w:proofErr w:type="spellEnd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  <w:proofErr w:type="spellStart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Баграта</w:t>
            </w:r>
            <w:proofErr w:type="spellEnd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  <w:proofErr w:type="spellStart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Пушкиновича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из списка аффилированных лиц</w:t>
            </w:r>
            <w:r w:rsidR="00F266E6"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</w:p>
        </w:tc>
        <w:tc>
          <w:tcPr>
            <w:tcW w:w="2541" w:type="dxa"/>
            <w:vAlign w:val="bottom"/>
          </w:tcPr>
          <w:p w:rsidR="00F266E6" w:rsidRPr="0092663F" w:rsidRDefault="00BD3023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F266E6" w:rsidRPr="0092663F" w:rsidRDefault="00BD3023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A71574" w:rsidRDefault="00A71574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A7A97" w:rsidRPr="0092663F" w:rsidTr="00DD584E">
        <w:trPr>
          <w:cantSplit/>
        </w:trPr>
        <w:tc>
          <w:tcPr>
            <w:tcW w:w="4347" w:type="dxa"/>
            <w:vAlign w:val="center"/>
          </w:tcPr>
          <w:p w:rsidR="00AA7A97" w:rsidRPr="0092663F" w:rsidRDefault="00BD302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Газарян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Баграт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Пушкинович</w:t>
            </w:r>
            <w:proofErr w:type="spellEnd"/>
          </w:p>
        </w:tc>
        <w:tc>
          <w:tcPr>
            <w:tcW w:w="2977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A7A97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24.06.2016</w:t>
            </w:r>
          </w:p>
        </w:tc>
        <w:tc>
          <w:tcPr>
            <w:tcW w:w="1976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BD302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Газарян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Баграт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Пушкинович</w:t>
            </w:r>
            <w:proofErr w:type="spellEnd"/>
          </w:p>
        </w:tc>
        <w:tc>
          <w:tcPr>
            <w:tcW w:w="10840" w:type="dxa"/>
            <w:gridSpan w:val="5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перестало быть аффилированным </w:t>
            </w:r>
          </w:p>
        </w:tc>
      </w:tr>
    </w:tbl>
    <w:p w:rsidR="00AA7A97" w:rsidRDefault="00AA7A97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E2441" w:rsidRPr="0092663F" w:rsidTr="00DD584E">
        <w:tc>
          <w:tcPr>
            <w:tcW w:w="737" w:type="dxa"/>
            <w:vAlign w:val="bottom"/>
          </w:tcPr>
          <w:p w:rsidR="001E2441" w:rsidRPr="0092663F" w:rsidRDefault="00AC139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8930" w:type="dxa"/>
            <w:vAlign w:val="bottom"/>
          </w:tcPr>
          <w:p w:rsidR="001E2441" w:rsidRPr="0092663F" w:rsidRDefault="001E2441" w:rsidP="00BD3023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Исключение </w:t>
            </w:r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Попова Олега Владимировича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из списка аффилированных лиц </w:t>
            </w:r>
          </w:p>
        </w:tc>
        <w:tc>
          <w:tcPr>
            <w:tcW w:w="2541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center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Попов Олег Владимирович</w:t>
            </w:r>
          </w:p>
        </w:tc>
        <w:tc>
          <w:tcPr>
            <w:tcW w:w="2977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24.06.2016</w:t>
            </w:r>
          </w:p>
        </w:tc>
        <w:tc>
          <w:tcPr>
            <w:tcW w:w="1976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Попов Олег Владимирович</w:t>
            </w:r>
          </w:p>
        </w:tc>
        <w:tc>
          <w:tcPr>
            <w:tcW w:w="10840" w:type="dxa"/>
            <w:gridSpan w:val="5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перестало быть аффилированным </w:t>
            </w:r>
          </w:p>
        </w:tc>
      </w:tr>
    </w:tbl>
    <w:p w:rsidR="00057B73" w:rsidRDefault="00057B73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E2441" w:rsidRPr="0092663F" w:rsidTr="00DD584E">
        <w:tc>
          <w:tcPr>
            <w:tcW w:w="737" w:type="dxa"/>
            <w:vAlign w:val="bottom"/>
          </w:tcPr>
          <w:p w:rsidR="001E2441" w:rsidRPr="0092663F" w:rsidRDefault="00AC139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8930" w:type="dxa"/>
            <w:vAlign w:val="bottom"/>
          </w:tcPr>
          <w:p w:rsidR="001E2441" w:rsidRPr="0092663F" w:rsidRDefault="001E2441" w:rsidP="00BD3023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Исключение </w:t>
            </w:r>
            <w:proofErr w:type="spellStart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Ляпиной</w:t>
            </w:r>
            <w:proofErr w:type="spellEnd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Валентины Петровны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из списка аффилированных лиц </w:t>
            </w:r>
          </w:p>
        </w:tc>
        <w:tc>
          <w:tcPr>
            <w:tcW w:w="2541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225669" w:rsidRPr="0092663F" w:rsidRDefault="00225669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25669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center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Ляпина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Валентина Петровна</w:t>
            </w:r>
          </w:p>
        </w:tc>
        <w:tc>
          <w:tcPr>
            <w:tcW w:w="2977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24.06.2016</w:t>
            </w:r>
          </w:p>
        </w:tc>
        <w:tc>
          <w:tcPr>
            <w:tcW w:w="1976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lastRenderedPageBreak/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Ляпина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Валентина Петровна</w:t>
            </w:r>
          </w:p>
        </w:tc>
        <w:tc>
          <w:tcPr>
            <w:tcW w:w="10840" w:type="dxa"/>
            <w:gridSpan w:val="5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перестало быть аффилированным </w:t>
            </w:r>
          </w:p>
        </w:tc>
      </w:tr>
    </w:tbl>
    <w:p w:rsidR="00057B73" w:rsidRDefault="00057B73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E2441" w:rsidRPr="0092663F" w:rsidTr="00DD584E">
        <w:tc>
          <w:tcPr>
            <w:tcW w:w="737" w:type="dxa"/>
            <w:vAlign w:val="bottom"/>
          </w:tcPr>
          <w:p w:rsidR="001E2441" w:rsidRPr="0092663F" w:rsidRDefault="00AC139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8930" w:type="dxa"/>
            <w:vAlign w:val="bottom"/>
          </w:tcPr>
          <w:p w:rsidR="001E2441" w:rsidRPr="0092663F" w:rsidRDefault="001E2441" w:rsidP="00BD3023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Исключение </w:t>
            </w:r>
            <w:proofErr w:type="spellStart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Чемеричко</w:t>
            </w:r>
            <w:proofErr w:type="spellEnd"/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Алексея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Владимирович</w:t>
            </w:r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из списка аффилированных лиц </w:t>
            </w:r>
          </w:p>
        </w:tc>
        <w:tc>
          <w:tcPr>
            <w:tcW w:w="2541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1E2441" w:rsidRPr="0092663F" w:rsidRDefault="001E2441" w:rsidP="00BD3023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</w:t>
            </w:r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</w:tbl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center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Чемеричко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</w:t>
            </w:r>
            <w:r w:rsidR="001E2441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Владимирович</w:t>
            </w:r>
          </w:p>
        </w:tc>
        <w:tc>
          <w:tcPr>
            <w:tcW w:w="2977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E2441" w:rsidRPr="0092663F" w:rsidRDefault="0052035A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24.06.2016</w:t>
            </w:r>
          </w:p>
        </w:tc>
        <w:tc>
          <w:tcPr>
            <w:tcW w:w="1976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Чемеричко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 </w:t>
            </w:r>
            <w:r w:rsidR="001E2441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Владимирович</w:t>
            </w:r>
          </w:p>
        </w:tc>
        <w:tc>
          <w:tcPr>
            <w:tcW w:w="10840" w:type="dxa"/>
            <w:gridSpan w:val="5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перестало быть аффилированным </w:t>
            </w:r>
          </w:p>
        </w:tc>
      </w:tr>
    </w:tbl>
    <w:p w:rsidR="001E2441" w:rsidRDefault="001E2441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2F6A69" w:rsidRPr="0092663F" w:rsidTr="00DD584E">
        <w:tc>
          <w:tcPr>
            <w:tcW w:w="737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8789" w:type="dxa"/>
            <w:vAlign w:val="bottom"/>
          </w:tcPr>
          <w:p w:rsidR="002F6A69" w:rsidRPr="0092663F" w:rsidRDefault="002F6A69" w:rsidP="007230C0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Внесение </w:t>
            </w:r>
            <w:r w:rsidR="007230C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Куценко Анатолия Анатольевича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в список аффилированных лиц</w:t>
            </w:r>
          </w:p>
        </w:tc>
        <w:tc>
          <w:tcPr>
            <w:tcW w:w="2682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Куценко Анатолий Анатольевич</w:t>
            </w:r>
          </w:p>
        </w:tc>
        <w:tc>
          <w:tcPr>
            <w:tcW w:w="10840" w:type="dxa"/>
            <w:gridSpan w:val="5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Лицо не являлось аффилированным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Куценко Анатолий Анатольевич</w:t>
            </w:r>
          </w:p>
        </w:tc>
        <w:tc>
          <w:tcPr>
            <w:tcW w:w="2977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3377CD" w:rsidRDefault="003377CD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2F6A69" w:rsidRPr="0092663F" w:rsidTr="00DD584E">
        <w:tc>
          <w:tcPr>
            <w:tcW w:w="737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8789" w:type="dxa"/>
            <w:vAlign w:val="bottom"/>
          </w:tcPr>
          <w:p w:rsidR="002F6A69" w:rsidRPr="0092663F" w:rsidRDefault="002F6A69" w:rsidP="007230C0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Внесение </w:t>
            </w:r>
            <w:proofErr w:type="spellStart"/>
            <w:r w:rsidR="007230C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Болсинова</w:t>
            </w:r>
            <w:proofErr w:type="spellEnd"/>
            <w:r w:rsidR="007230C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Алексея  Алексеевича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в список аффилированных лиц</w:t>
            </w:r>
          </w:p>
        </w:tc>
        <w:tc>
          <w:tcPr>
            <w:tcW w:w="2682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225669" w:rsidRPr="0092663F" w:rsidRDefault="002256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Болсинов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 Алексеевич</w:t>
            </w:r>
          </w:p>
        </w:tc>
        <w:tc>
          <w:tcPr>
            <w:tcW w:w="10840" w:type="dxa"/>
            <w:gridSpan w:val="5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Лицо не являлось аффилированным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Болсинов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 Алексеевич</w:t>
            </w:r>
          </w:p>
        </w:tc>
        <w:tc>
          <w:tcPr>
            <w:tcW w:w="2977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057B73" w:rsidRDefault="00057B73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2F6A69" w:rsidRPr="0092663F" w:rsidTr="00DD584E">
        <w:tc>
          <w:tcPr>
            <w:tcW w:w="737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lastRenderedPageBreak/>
              <w:t>7</w:t>
            </w:r>
          </w:p>
        </w:tc>
        <w:tc>
          <w:tcPr>
            <w:tcW w:w="8789" w:type="dxa"/>
            <w:vAlign w:val="bottom"/>
          </w:tcPr>
          <w:p w:rsidR="002F6A69" w:rsidRPr="0092663F" w:rsidRDefault="002F6A69" w:rsidP="007230C0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Внесение </w:t>
            </w:r>
            <w:r w:rsidR="007230C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Злобина Алексея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Владимировича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в список аффилированных лиц</w:t>
            </w:r>
          </w:p>
        </w:tc>
        <w:tc>
          <w:tcPr>
            <w:tcW w:w="2682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Злобин Алексей </w:t>
            </w:r>
            <w:r w:rsidR="002F6A69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Владимирович</w:t>
            </w:r>
          </w:p>
        </w:tc>
        <w:tc>
          <w:tcPr>
            <w:tcW w:w="10840" w:type="dxa"/>
            <w:gridSpan w:val="5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Лицо не являлось аффилированным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Злобин Алексей </w:t>
            </w:r>
            <w:r w:rsidR="002F6A69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Владимирович</w:t>
            </w:r>
          </w:p>
        </w:tc>
        <w:tc>
          <w:tcPr>
            <w:tcW w:w="2977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057B73" w:rsidRDefault="00057B73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156A55" w:rsidRPr="0092663F" w:rsidTr="00DD584E">
        <w:tc>
          <w:tcPr>
            <w:tcW w:w="737" w:type="dxa"/>
            <w:vAlign w:val="bottom"/>
          </w:tcPr>
          <w:p w:rsidR="00156A55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  <w:tc>
          <w:tcPr>
            <w:tcW w:w="8789" w:type="dxa"/>
            <w:vAlign w:val="bottom"/>
          </w:tcPr>
          <w:p w:rsidR="00156A55" w:rsidRPr="0092663F" w:rsidRDefault="00156A55" w:rsidP="007230C0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Внесение </w:t>
            </w:r>
            <w:r w:rsidR="007230C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Цыганова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  <w:r w:rsidR="00810364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Максима  Александровича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 список аффилированных лиц</w:t>
            </w:r>
          </w:p>
        </w:tc>
        <w:tc>
          <w:tcPr>
            <w:tcW w:w="2682" w:type="dxa"/>
            <w:vAlign w:val="bottom"/>
          </w:tcPr>
          <w:p w:rsidR="00156A55" w:rsidRPr="0092663F" w:rsidRDefault="0081036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156A55" w:rsidRPr="0092663F" w:rsidRDefault="0081036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156A55" w:rsidRPr="0092663F" w:rsidRDefault="00156A55" w:rsidP="00156A55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56A55" w:rsidRPr="0092663F" w:rsidRDefault="00156A55" w:rsidP="00156A55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56A55" w:rsidRPr="0092663F" w:rsidTr="00DD584E">
        <w:trPr>
          <w:cantSplit/>
        </w:trPr>
        <w:tc>
          <w:tcPr>
            <w:tcW w:w="4347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56A55" w:rsidRPr="0092663F" w:rsidTr="00DD584E">
        <w:trPr>
          <w:cantSplit/>
        </w:trPr>
        <w:tc>
          <w:tcPr>
            <w:tcW w:w="4347" w:type="dxa"/>
            <w:vAlign w:val="bottom"/>
          </w:tcPr>
          <w:p w:rsidR="00156A55" w:rsidRPr="0092663F" w:rsidRDefault="00810364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Цыганов Максим Александрович</w:t>
            </w:r>
          </w:p>
        </w:tc>
        <w:tc>
          <w:tcPr>
            <w:tcW w:w="10840" w:type="dxa"/>
            <w:gridSpan w:val="5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Лицо не являлось аффилированным</w:t>
            </w:r>
          </w:p>
        </w:tc>
      </w:tr>
    </w:tbl>
    <w:p w:rsidR="00156A55" w:rsidRPr="0092663F" w:rsidRDefault="00156A55" w:rsidP="00156A55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56A55" w:rsidRPr="0092663F" w:rsidRDefault="00156A55" w:rsidP="00156A55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56A55" w:rsidRPr="0092663F" w:rsidTr="00DD584E">
        <w:trPr>
          <w:cantSplit/>
        </w:trPr>
        <w:tc>
          <w:tcPr>
            <w:tcW w:w="4347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56A55" w:rsidRPr="0092663F" w:rsidTr="00DD584E">
        <w:trPr>
          <w:cantSplit/>
        </w:trPr>
        <w:tc>
          <w:tcPr>
            <w:tcW w:w="4347" w:type="dxa"/>
            <w:vAlign w:val="center"/>
          </w:tcPr>
          <w:p w:rsidR="00156A55" w:rsidRPr="0092663F" w:rsidRDefault="00810364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Цыганов Максим Александрович</w:t>
            </w:r>
          </w:p>
        </w:tc>
        <w:tc>
          <w:tcPr>
            <w:tcW w:w="2977" w:type="dxa"/>
            <w:vAlign w:val="center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56A55" w:rsidRPr="0092663F" w:rsidRDefault="0081036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56A55" w:rsidRPr="0092663F" w:rsidRDefault="00156A55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A71574" w:rsidRPr="0092663F" w:rsidTr="00A71574">
        <w:tc>
          <w:tcPr>
            <w:tcW w:w="737" w:type="dxa"/>
            <w:vAlign w:val="bottom"/>
          </w:tcPr>
          <w:p w:rsidR="00A71574" w:rsidRPr="0092663F" w:rsidRDefault="00AC1399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9</w:t>
            </w:r>
          </w:p>
        </w:tc>
        <w:tc>
          <w:tcPr>
            <w:tcW w:w="8789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71574" w:rsidRPr="0092663F" w:rsidTr="00A71574">
        <w:trPr>
          <w:cantSplit/>
        </w:trPr>
        <w:tc>
          <w:tcPr>
            <w:tcW w:w="434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71574" w:rsidRPr="0092663F" w:rsidTr="00A71574">
        <w:trPr>
          <w:cantSplit/>
        </w:trPr>
        <w:tc>
          <w:tcPr>
            <w:tcW w:w="4347" w:type="dxa"/>
            <w:vAlign w:val="center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Юрьев Дмитрий Владимирович</w:t>
            </w:r>
          </w:p>
        </w:tc>
        <w:tc>
          <w:tcPr>
            <w:tcW w:w="2977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24.06.2016</w:t>
            </w:r>
          </w:p>
        </w:tc>
        <w:tc>
          <w:tcPr>
            <w:tcW w:w="1976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71574" w:rsidRPr="0092663F" w:rsidTr="00A71574">
        <w:trPr>
          <w:cantSplit/>
        </w:trPr>
        <w:tc>
          <w:tcPr>
            <w:tcW w:w="434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71574" w:rsidRPr="0092663F" w:rsidTr="00A71574">
        <w:trPr>
          <w:cantSplit/>
        </w:trPr>
        <w:tc>
          <w:tcPr>
            <w:tcW w:w="4347" w:type="dxa"/>
            <w:vAlign w:val="center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Юрьев Дмитрий Владимирович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057B73" w:rsidRDefault="00057B73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52035A" w:rsidRDefault="0052035A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52035A" w:rsidRDefault="0052035A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1F0513" w:rsidRPr="0092663F" w:rsidTr="00DD584E">
        <w:tc>
          <w:tcPr>
            <w:tcW w:w="737" w:type="dxa"/>
            <w:vAlign w:val="bottom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 w:rsidR="00AC1399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0</w:t>
            </w:r>
          </w:p>
        </w:tc>
        <w:tc>
          <w:tcPr>
            <w:tcW w:w="8789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F0513" w:rsidRPr="0092663F" w:rsidTr="00DD584E">
        <w:trPr>
          <w:cantSplit/>
        </w:trPr>
        <w:tc>
          <w:tcPr>
            <w:tcW w:w="434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F0513" w:rsidRPr="0092663F" w:rsidTr="00DD584E">
        <w:trPr>
          <w:cantSplit/>
        </w:trPr>
        <w:tc>
          <w:tcPr>
            <w:tcW w:w="4347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Антонян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Ашот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Апетнакович</w:t>
            </w:r>
            <w:proofErr w:type="spellEnd"/>
          </w:p>
        </w:tc>
        <w:tc>
          <w:tcPr>
            <w:tcW w:w="2977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24.06.2016</w:t>
            </w:r>
          </w:p>
        </w:tc>
        <w:tc>
          <w:tcPr>
            <w:tcW w:w="1976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F0513" w:rsidRPr="0092663F" w:rsidTr="00DD584E">
        <w:trPr>
          <w:cantSplit/>
        </w:trPr>
        <w:tc>
          <w:tcPr>
            <w:tcW w:w="434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F0513" w:rsidRPr="0092663F" w:rsidTr="00DD584E">
        <w:trPr>
          <w:cantSplit/>
        </w:trPr>
        <w:tc>
          <w:tcPr>
            <w:tcW w:w="4347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Антонян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Ашот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Апетнакович</w:t>
            </w:r>
            <w:proofErr w:type="spellEnd"/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057B73" w:rsidRDefault="00057B73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DD206F" w:rsidRPr="0092663F" w:rsidTr="00DD584E">
        <w:tc>
          <w:tcPr>
            <w:tcW w:w="737" w:type="dxa"/>
            <w:vAlign w:val="bottom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</w:p>
        </w:tc>
        <w:tc>
          <w:tcPr>
            <w:tcW w:w="8789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2988" w:type="dxa"/>
            <w:vAlign w:val="bottom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</w:tr>
    </w:tbl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D206F" w:rsidRPr="0092663F" w:rsidTr="00DD584E">
        <w:trPr>
          <w:cantSplit/>
        </w:trPr>
        <w:tc>
          <w:tcPr>
            <w:tcW w:w="434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DD206F" w:rsidRPr="0092663F" w:rsidTr="00DD584E">
        <w:trPr>
          <w:cantSplit/>
        </w:trPr>
        <w:tc>
          <w:tcPr>
            <w:tcW w:w="434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Фельдман Ян Владимирович</w:t>
            </w:r>
          </w:p>
        </w:tc>
        <w:tc>
          <w:tcPr>
            <w:tcW w:w="297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24.06.2017</w:t>
            </w:r>
          </w:p>
        </w:tc>
        <w:tc>
          <w:tcPr>
            <w:tcW w:w="1976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D206F" w:rsidRPr="0092663F" w:rsidTr="00DD584E">
        <w:trPr>
          <w:cantSplit/>
        </w:trPr>
        <w:tc>
          <w:tcPr>
            <w:tcW w:w="434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DD206F" w:rsidRPr="0092663F" w:rsidTr="00DD584E">
        <w:trPr>
          <w:cantSplit/>
        </w:trPr>
        <w:tc>
          <w:tcPr>
            <w:tcW w:w="434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Фельдман Ян Владимирович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9C271E" w:rsidRPr="0092663F" w:rsidRDefault="009C271E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sectPr w:rsidR="00DD206F" w:rsidRPr="0092663F" w:rsidSect="007230C0">
      <w:pgSz w:w="16838" w:h="11906" w:orient="landscape"/>
      <w:pgMar w:top="426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implified Arabic">
    <w:altName w:val="Times New Roman"/>
    <w:charset w:val="00"/>
    <w:family w:val="roman"/>
    <w:pitch w:val="variable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314"/>
        </w:tabs>
        <w:ind w:left="1314" w:hanging="1134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b/>
        <w:i w:val="0"/>
        <w:color w:val="auto"/>
        <w:lang w:val="ru-RU"/>
      </w:rPr>
    </w:lvl>
    <w:lvl w:ilvl="3">
      <w:start w:val="1"/>
      <w:numFmt w:val="decimal"/>
      <w:lvlText w:val="%1.%2.%3.%4"/>
      <w:lvlJc w:val="left"/>
      <w:pPr>
        <w:tabs>
          <w:tab w:val="num" w:pos="1418"/>
        </w:tabs>
        <w:ind w:left="1418" w:hanging="1134"/>
      </w:pPr>
      <w:rPr>
        <w:b w:val="0"/>
        <w:i w:val="0"/>
      </w:rPr>
    </w:lvl>
    <w:lvl w:ilvl="4">
      <w:start w:val="1"/>
      <w:numFmt w:val="lowerLetter"/>
      <w:lvlText w:val="%5)"/>
      <w:lvlJc w:val="left"/>
      <w:pPr>
        <w:tabs>
          <w:tab w:val="num" w:pos="1559"/>
        </w:tabs>
        <w:ind w:left="1559" w:hanging="567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</w:lvl>
    <w:lvl w:ilvl="3">
      <w:start w:val="1"/>
      <w:numFmt w:val="decimal"/>
      <w:lvlText w:val="%1.%2.%3.%4"/>
      <w:lvlJc w:val="left"/>
      <w:pPr>
        <w:tabs>
          <w:tab w:val="num" w:pos="1701"/>
        </w:tabs>
        <w:ind w:left="1701" w:hanging="1134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16"/>
    <w:multiLevelType w:val="multilevel"/>
    <w:tmpl w:val="0000001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5A3"/>
    <w:rsid w:val="000043EB"/>
    <w:rsid w:val="000130FF"/>
    <w:rsid w:val="00057B73"/>
    <w:rsid w:val="0006533A"/>
    <w:rsid w:val="000F70A2"/>
    <w:rsid w:val="00156A55"/>
    <w:rsid w:val="001C060C"/>
    <w:rsid w:val="001E2441"/>
    <w:rsid w:val="001F0513"/>
    <w:rsid w:val="00210F8B"/>
    <w:rsid w:val="00217A42"/>
    <w:rsid w:val="00225669"/>
    <w:rsid w:val="00276170"/>
    <w:rsid w:val="002B6E15"/>
    <w:rsid w:val="002F6A69"/>
    <w:rsid w:val="003113B3"/>
    <w:rsid w:val="003377CD"/>
    <w:rsid w:val="0034123A"/>
    <w:rsid w:val="00437F16"/>
    <w:rsid w:val="004A43EF"/>
    <w:rsid w:val="004C1880"/>
    <w:rsid w:val="0052035A"/>
    <w:rsid w:val="00554244"/>
    <w:rsid w:val="005B085E"/>
    <w:rsid w:val="005D428A"/>
    <w:rsid w:val="00616D08"/>
    <w:rsid w:val="0063403A"/>
    <w:rsid w:val="00676EF5"/>
    <w:rsid w:val="006A3A5A"/>
    <w:rsid w:val="0071790C"/>
    <w:rsid w:val="007230C0"/>
    <w:rsid w:val="00746AE3"/>
    <w:rsid w:val="007557F6"/>
    <w:rsid w:val="0078393D"/>
    <w:rsid w:val="007A28B3"/>
    <w:rsid w:val="007E7D2B"/>
    <w:rsid w:val="00810364"/>
    <w:rsid w:val="00833B55"/>
    <w:rsid w:val="0092663F"/>
    <w:rsid w:val="00955B4D"/>
    <w:rsid w:val="009C271E"/>
    <w:rsid w:val="009E59A6"/>
    <w:rsid w:val="00A65B10"/>
    <w:rsid w:val="00A71574"/>
    <w:rsid w:val="00AA7A97"/>
    <w:rsid w:val="00AC1399"/>
    <w:rsid w:val="00AD412C"/>
    <w:rsid w:val="00B60FAD"/>
    <w:rsid w:val="00B61F0C"/>
    <w:rsid w:val="00B80766"/>
    <w:rsid w:val="00BA10DC"/>
    <w:rsid w:val="00BD3023"/>
    <w:rsid w:val="00C42229"/>
    <w:rsid w:val="00C94041"/>
    <w:rsid w:val="00D028CD"/>
    <w:rsid w:val="00D03AA2"/>
    <w:rsid w:val="00D26F54"/>
    <w:rsid w:val="00D305EA"/>
    <w:rsid w:val="00DB4C1A"/>
    <w:rsid w:val="00DD206F"/>
    <w:rsid w:val="00DD584E"/>
    <w:rsid w:val="00E22DAC"/>
    <w:rsid w:val="00E44A10"/>
    <w:rsid w:val="00E458C1"/>
    <w:rsid w:val="00E509D0"/>
    <w:rsid w:val="00E75E90"/>
    <w:rsid w:val="00EE75A3"/>
    <w:rsid w:val="00F2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52035A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52035A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52035A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52035A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e-disclosure.ru/portal/company.aspx?id=1995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95BF21-D3A7-4175-8FB8-882A1642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1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"Суровикинский элеватор"</Company>
  <LinksUpToDate>false</LinksUpToDate>
  <CharactersWithSpaces>8391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Варламова Наталья Георгиевна</dc:creator>
  <cp:keywords/>
  <dc:description/>
  <cp:lastModifiedBy>Рыжакова Елена Владимировна</cp:lastModifiedBy>
  <cp:revision>26</cp:revision>
  <cp:lastPrinted>2017-07-04T13:57:00Z</cp:lastPrinted>
  <dcterms:created xsi:type="dcterms:W3CDTF">2014-03-20T12:06:00Z</dcterms:created>
  <dcterms:modified xsi:type="dcterms:W3CDTF">2017-07-04T13:57:00Z</dcterms:modified>
</cp:coreProperties>
</file>