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54244" w:rsidRDefault="00554244" w:rsidP="00E44A10">
      <w:pPr>
        <w:tabs>
          <w:tab w:val="left" w:pos="3828"/>
        </w:tabs>
        <w:spacing w:before="240"/>
        <w:jc w:val="center"/>
        <w:rPr>
          <w:sz w:val="19"/>
        </w:rPr>
      </w:pPr>
    </w:p>
    <w:p w:rsidR="00554244" w:rsidRDefault="00554244" w:rsidP="00EE75A3">
      <w:pPr>
        <w:spacing w:before="240"/>
        <w:jc w:val="center"/>
        <w:rPr>
          <w:sz w:val="19"/>
        </w:rPr>
      </w:pPr>
    </w:p>
    <w:p w:rsidR="00554244" w:rsidRDefault="00554244" w:rsidP="00EE75A3">
      <w:pPr>
        <w:spacing w:before="240"/>
        <w:jc w:val="center"/>
        <w:rPr>
          <w:sz w:val="19"/>
        </w:rPr>
      </w:pPr>
    </w:p>
    <w:p w:rsidR="00EE75A3" w:rsidRDefault="00EE75A3" w:rsidP="00EE75A3">
      <w:pPr>
        <w:spacing w:before="240"/>
        <w:jc w:val="center"/>
        <w:rPr>
          <w:b/>
          <w:sz w:val="31"/>
        </w:rPr>
      </w:pPr>
      <w:r>
        <w:rPr>
          <w:b/>
          <w:sz w:val="31"/>
        </w:rPr>
        <w:t>СПИСОК</w:t>
      </w:r>
      <w:r>
        <w:rPr>
          <w:rFonts w:eastAsia="Times New Roman" w:cs="Times New Roman"/>
          <w:b/>
          <w:sz w:val="31"/>
        </w:rPr>
        <w:t xml:space="preserve"> </w:t>
      </w:r>
      <w:r>
        <w:rPr>
          <w:b/>
          <w:sz w:val="31"/>
        </w:rPr>
        <w:t>АФФИЛИРОВАННЫХ</w:t>
      </w:r>
      <w:r>
        <w:rPr>
          <w:rFonts w:eastAsia="Times New Roman" w:cs="Times New Roman"/>
          <w:b/>
          <w:sz w:val="31"/>
        </w:rPr>
        <w:t xml:space="preserve"> </w:t>
      </w:r>
      <w:r>
        <w:rPr>
          <w:b/>
          <w:sz w:val="31"/>
        </w:rPr>
        <w:t>ЛИЦ</w:t>
      </w:r>
    </w:p>
    <w:p w:rsidR="00EE75A3" w:rsidRDefault="00EE75A3" w:rsidP="00EE75A3">
      <w:pPr>
        <w:tabs>
          <w:tab w:val="left" w:pos="23670"/>
        </w:tabs>
        <w:spacing w:before="120"/>
        <w:ind w:left="2835" w:right="2835"/>
        <w:jc w:val="center"/>
        <w:rPr>
          <w:rFonts w:eastAsia="Times New Roman" w:cs="Times New Roman"/>
          <w:b/>
          <w:sz w:val="23"/>
        </w:rPr>
      </w:pPr>
      <w:r>
        <w:rPr>
          <w:b/>
          <w:sz w:val="23"/>
        </w:rPr>
        <w:t>Открытое</w:t>
      </w:r>
      <w:r>
        <w:rPr>
          <w:rFonts w:eastAsia="Times New Roman" w:cs="Times New Roman"/>
          <w:b/>
          <w:sz w:val="23"/>
        </w:rPr>
        <w:t xml:space="preserve"> </w:t>
      </w:r>
      <w:r>
        <w:rPr>
          <w:b/>
          <w:sz w:val="23"/>
        </w:rPr>
        <w:t>акционерное</w:t>
      </w:r>
      <w:r>
        <w:rPr>
          <w:rFonts w:eastAsia="Times New Roman" w:cs="Times New Roman"/>
          <w:b/>
          <w:sz w:val="23"/>
        </w:rPr>
        <w:t xml:space="preserve"> </w:t>
      </w:r>
      <w:r>
        <w:rPr>
          <w:b/>
          <w:sz w:val="23"/>
        </w:rPr>
        <w:t>общество</w:t>
      </w:r>
      <w:r>
        <w:rPr>
          <w:rFonts w:eastAsia="Times New Roman" w:cs="Times New Roman"/>
          <w:b/>
          <w:sz w:val="23"/>
        </w:rPr>
        <w:t xml:space="preserve"> «</w:t>
      </w:r>
      <w:r>
        <w:rPr>
          <w:b/>
          <w:sz w:val="23"/>
        </w:rPr>
        <w:t>Суровикинский</w:t>
      </w:r>
      <w:r>
        <w:rPr>
          <w:rFonts w:eastAsia="Times New Roman" w:cs="Times New Roman"/>
          <w:b/>
          <w:sz w:val="23"/>
        </w:rPr>
        <w:t xml:space="preserve"> </w:t>
      </w:r>
      <w:r>
        <w:rPr>
          <w:b/>
          <w:sz w:val="23"/>
        </w:rPr>
        <w:t>элеватор</w:t>
      </w:r>
      <w:r>
        <w:rPr>
          <w:rFonts w:eastAsia="Times New Roman" w:cs="Times New Roman"/>
          <w:b/>
          <w:sz w:val="23"/>
        </w:rPr>
        <w:t>»</w:t>
      </w:r>
    </w:p>
    <w:p w:rsidR="00EE75A3" w:rsidRDefault="00EE75A3" w:rsidP="00EE75A3">
      <w:pPr>
        <w:pBdr>
          <w:top w:val="single" w:sz="4" w:space="1" w:color="000000"/>
        </w:pBdr>
        <w:spacing w:before="240" w:after="240"/>
        <w:ind w:left="2835" w:right="2835"/>
        <w:jc w:val="center"/>
        <w:rPr>
          <w:rFonts w:eastAsia="Times New Roman" w:cs="Times New Roman"/>
          <w:sz w:val="19"/>
        </w:rPr>
      </w:pPr>
      <w:r>
        <w:rPr>
          <w:rFonts w:eastAsia="Times New Roman" w:cs="Times New Roman"/>
          <w:sz w:val="19"/>
        </w:rPr>
        <w:t xml:space="preserve">( </w:t>
      </w:r>
      <w:r>
        <w:rPr>
          <w:sz w:val="19"/>
        </w:rPr>
        <w:t>полное</w:t>
      </w:r>
      <w:r>
        <w:rPr>
          <w:rFonts w:eastAsia="Times New Roman" w:cs="Times New Roman"/>
          <w:sz w:val="19"/>
        </w:rPr>
        <w:t xml:space="preserve"> </w:t>
      </w:r>
      <w:r>
        <w:rPr>
          <w:sz w:val="19"/>
        </w:rPr>
        <w:t>фирменное</w:t>
      </w:r>
      <w:r>
        <w:rPr>
          <w:rFonts w:eastAsia="Times New Roman" w:cs="Times New Roman"/>
          <w:sz w:val="19"/>
        </w:rPr>
        <w:t xml:space="preserve"> </w:t>
      </w:r>
      <w:r>
        <w:rPr>
          <w:sz w:val="19"/>
        </w:rPr>
        <w:t>наименование</w:t>
      </w:r>
      <w:r>
        <w:rPr>
          <w:rFonts w:eastAsia="Times New Roman" w:cs="Times New Roman"/>
          <w:sz w:val="19"/>
        </w:rPr>
        <w:t xml:space="preserve"> </w:t>
      </w:r>
      <w:r>
        <w:rPr>
          <w:sz w:val="19"/>
        </w:rPr>
        <w:t>акционерного</w:t>
      </w:r>
      <w:r>
        <w:rPr>
          <w:rFonts w:eastAsia="Times New Roman" w:cs="Times New Roman"/>
          <w:sz w:val="19"/>
        </w:rPr>
        <w:t xml:space="preserve"> </w:t>
      </w:r>
      <w:r>
        <w:rPr>
          <w:sz w:val="19"/>
        </w:rPr>
        <w:t>общества</w:t>
      </w:r>
      <w:r>
        <w:rPr>
          <w:rFonts w:eastAsia="Times New Roman" w:cs="Times New Roman"/>
          <w:sz w:val="19"/>
        </w:rPr>
        <w:t>)</w:t>
      </w:r>
    </w:p>
    <w:tbl>
      <w:tblPr>
        <w:tblW w:w="1006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804"/>
        <w:gridCol w:w="426"/>
        <w:gridCol w:w="567"/>
        <w:gridCol w:w="425"/>
        <w:gridCol w:w="567"/>
        <w:gridCol w:w="425"/>
        <w:gridCol w:w="425"/>
        <w:gridCol w:w="426"/>
      </w:tblGrid>
      <w:tr w:rsidR="00E44A10" w:rsidRPr="0006533A" w:rsidTr="00E44A10">
        <w:tc>
          <w:tcPr>
            <w:tcW w:w="6804" w:type="dxa"/>
            <w:shd w:val="clear" w:color="auto" w:fill="auto"/>
          </w:tcPr>
          <w:p w:rsidR="00EE75A3" w:rsidRPr="0006533A" w:rsidRDefault="00B61F0C" w:rsidP="000130FF">
            <w:pPr>
              <w:snapToGrid w:val="0"/>
              <w:rPr>
                <w:rFonts w:eastAsia="Times New Roman" w:cs="Times New Roman"/>
                <w:b/>
                <w:sz w:val="28"/>
                <w:szCs w:val="28"/>
              </w:rPr>
            </w:pPr>
            <w:r w:rsidRPr="0006533A">
              <w:rPr>
                <w:b/>
                <w:sz w:val="28"/>
                <w:szCs w:val="28"/>
              </w:rPr>
              <w:t xml:space="preserve">                                   </w:t>
            </w:r>
            <w:r w:rsidR="00E44A10" w:rsidRPr="0006533A">
              <w:rPr>
                <w:b/>
                <w:sz w:val="28"/>
                <w:szCs w:val="28"/>
              </w:rPr>
              <w:t xml:space="preserve">                          </w:t>
            </w:r>
            <w:r w:rsidR="00EE75A3" w:rsidRPr="0006533A">
              <w:rPr>
                <w:b/>
                <w:sz w:val="28"/>
                <w:szCs w:val="28"/>
                <w:u w:val="single"/>
              </w:rPr>
              <w:t>Код</w:t>
            </w:r>
            <w:r w:rsidR="00EE75A3" w:rsidRPr="0006533A">
              <w:rPr>
                <w:rFonts w:eastAsia="Times New Roman" w:cs="Times New Roman"/>
                <w:b/>
                <w:sz w:val="28"/>
                <w:szCs w:val="28"/>
                <w:u w:val="single"/>
              </w:rPr>
              <w:t xml:space="preserve"> </w:t>
            </w:r>
            <w:r w:rsidR="00EE75A3" w:rsidRPr="0006533A">
              <w:rPr>
                <w:b/>
                <w:sz w:val="28"/>
                <w:szCs w:val="28"/>
                <w:u w:val="single"/>
              </w:rPr>
              <w:t>эмитента</w:t>
            </w:r>
            <w:r w:rsidR="00EE75A3" w:rsidRPr="0006533A">
              <w:rPr>
                <w:rFonts w:eastAsia="Times New Roman" w:cs="Times New Roman"/>
                <w:b/>
                <w:sz w:val="28"/>
                <w:szCs w:val="28"/>
              </w:rPr>
              <w:t>:</w:t>
            </w: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Pr="0006533A" w:rsidRDefault="00B61F0C" w:rsidP="00B61F0C">
            <w:pPr>
              <w:snapToGrid w:val="0"/>
              <w:rPr>
                <w:b/>
                <w:sz w:val="28"/>
                <w:szCs w:val="28"/>
              </w:rPr>
            </w:pPr>
            <w:r w:rsidRPr="0006533A">
              <w:rPr>
                <w:b/>
                <w:sz w:val="28"/>
                <w:szCs w:val="28"/>
              </w:rPr>
              <w:t xml:space="preserve"> </w:t>
            </w:r>
            <w:r w:rsidR="00EE75A3" w:rsidRPr="0006533A">
              <w:rPr>
                <w:b/>
                <w:sz w:val="28"/>
                <w:szCs w:val="28"/>
              </w:rPr>
              <w:t>3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Pr="0006533A" w:rsidRDefault="00EE75A3" w:rsidP="000130FF">
            <w:pPr>
              <w:snapToGrid w:val="0"/>
              <w:jc w:val="center"/>
              <w:rPr>
                <w:b/>
                <w:sz w:val="28"/>
                <w:szCs w:val="28"/>
              </w:rPr>
            </w:pPr>
            <w:r w:rsidRPr="0006533A">
              <w:rPr>
                <w:b/>
                <w:sz w:val="28"/>
                <w:szCs w:val="28"/>
              </w:rPr>
              <w:t>2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Pr="0006533A" w:rsidRDefault="00EE75A3" w:rsidP="000130FF">
            <w:pPr>
              <w:snapToGrid w:val="0"/>
              <w:jc w:val="center"/>
              <w:rPr>
                <w:b/>
                <w:sz w:val="28"/>
                <w:szCs w:val="28"/>
              </w:rPr>
            </w:pPr>
            <w:r w:rsidRPr="0006533A">
              <w:rPr>
                <w:b/>
                <w:sz w:val="28"/>
                <w:szCs w:val="28"/>
              </w:rPr>
              <w:t>6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Pr="0006533A" w:rsidRDefault="00EE75A3" w:rsidP="000130FF">
            <w:pPr>
              <w:snapToGrid w:val="0"/>
              <w:jc w:val="center"/>
              <w:rPr>
                <w:b/>
                <w:sz w:val="28"/>
                <w:szCs w:val="28"/>
              </w:rPr>
            </w:pPr>
            <w:r w:rsidRPr="0006533A">
              <w:rPr>
                <w:b/>
                <w:sz w:val="28"/>
                <w:szCs w:val="28"/>
              </w:rPr>
              <w:t>9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Pr="0006533A" w:rsidRDefault="00EE75A3" w:rsidP="000130FF">
            <w:pPr>
              <w:snapToGrid w:val="0"/>
              <w:jc w:val="center"/>
              <w:rPr>
                <w:b/>
                <w:sz w:val="28"/>
                <w:szCs w:val="28"/>
              </w:rPr>
            </w:pPr>
            <w:r w:rsidRPr="0006533A">
              <w:rPr>
                <w:b/>
                <w:sz w:val="28"/>
                <w:szCs w:val="28"/>
              </w:rPr>
              <w:t>7</w:t>
            </w:r>
          </w:p>
        </w:tc>
        <w:tc>
          <w:tcPr>
            <w:tcW w:w="425" w:type="dxa"/>
            <w:tcBorders>
              <w:left w:val="single" w:sz="4" w:space="0" w:color="000000"/>
            </w:tcBorders>
            <w:shd w:val="clear" w:color="auto" w:fill="auto"/>
          </w:tcPr>
          <w:p w:rsidR="00EE75A3" w:rsidRPr="0006533A" w:rsidRDefault="00B61F0C" w:rsidP="00B61F0C">
            <w:pPr>
              <w:snapToGrid w:val="0"/>
              <w:rPr>
                <w:rFonts w:eastAsia="Times New Roman" w:cs="Times New Roman"/>
                <w:b/>
                <w:sz w:val="28"/>
                <w:szCs w:val="28"/>
              </w:rPr>
            </w:pPr>
            <w:r w:rsidRPr="0006533A">
              <w:rPr>
                <w:rFonts w:eastAsia="Times New Roman" w:cs="Times New Roman"/>
                <w:b/>
                <w:sz w:val="28"/>
                <w:szCs w:val="28"/>
              </w:rPr>
              <w:t xml:space="preserve"> </w:t>
            </w:r>
            <w:r w:rsidR="00EE75A3" w:rsidRPr="0006533A">
              <w:rPr>
                <w:rFonts w:eastAsia="Times New Roman" w:cs="Times New Roman"/>
                <w:b/>
                <w:sz w:val="28"/>
                <w:szCs w:val="28"/>
              </w:rPr>
              <w:t>–</w:t>
            </w: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E75A3" w:rsidRPr="0006533A" w:rsidRDefault="00EE75A3" w:rsidP="000130FF">
            <w:pPr>
              <w:snapToGrid w:val="0"/>
              <w:jc w:val="center"/>
              <w:rPr>
                <w:b/>
                <w:sz w:val="28"/>
                <w:szCs w:val="28"/>
              </w:rPr>
            </w:pPr>
            <w:r w:rsidRPr="0006533A">
              <w:rPr>
                <w:b/>
                <w:sz w:val="28"/>
                <w:szCs w:val="28"/>
              </w:rPr>
              <w:t>Е</w:t>
            </w:r>
          </w:p>
        </w:tc>
      </w:tr>
    </w:tbl>
    <w:p w:rsidR="00EE75A3" w:rsidRPr="0006533A" w:rsidRDefault="00EE75A3" w:rsidP="00EE75A3">
      <w:pPr>
        <w:rPr>
          <w:sz w:val="28"/>
          <w:szCs w:val="28"/>
        </w:rPr>
      </w:pPr>
    </w:p>
    <w:tbl>
      <w:tblPr>
        <w:tblW w:w="10348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245"/>
        <w:gridCol w:w="567"/>
        <w:gridCol w:w="567"/>
        <w:gridCol w:w="284"/>
        <w:gridCol w:w="576"/>
        <w:gridCol w:w="558"/>
        <w:gridCol w:w="283"/>
        <w:gridCol w:w="567"/>
        <w:gridCol w:w="567"/>
        <w:gridCol w:w="567"/>
        <w:gridCol w:w="567"/>
      </w:tblGrid>
      <w:tr w:rsidR="00EE75A3" w:rsidRPr="0006533A" w:rsidTr="00B61F0C">
        <w:tc>
          <w:tcPr>
            <w:tcW w:w="5245" w:type="dxa"/>
            <w:shd w:val="clear" w:color="auto" w:fill="auto"/>
          </w:tcPr>
          <w:p w:rsidR="00EE75A3" w:rsidRPr="0006533A" w:rsidRDefault="00B61F0C" w:rsidP="000130FF">
            <w:pPr>
              <w:snapToGrid w:val="0"/>
              <w:rPr>
                <w:b/>
                <w:sz w:val="28"/>
                <w:szCs w:val="28"/>
                <w:u w:val="single"/>
              </w:rPr>
            </w:pPr>
            <w:r w:rsidRPr="0006533A">
              <w:rPr>
                <w:b/>
                <w:sz w:val="28"/>
                <w:szCs w:val="28"/>
              </w:rPr>
              <w:t xml:space="preserve">                                                             </w:t>
            </w:r>
            <w:r w:rsidR="00EE75A3" w:rsidRPr="0006533A">
              <w:rPr>
                <w:b/>
                <w:sz w:val="28"/>
                <w:szCs w:val="28"/>
                <w:u w:val="single"/>
              </w:rPr>
              <w:t>на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Pr="0006533A" w:rsidRDefault="00EE75A3" w:rsidP="000130FF">
            <w:pPr>
              <w:snapToGrid w:val="0"/>
              <w:jc w:val="center"/>
              <w:rPr>
                <w:rFonts w:eastAsia="Times New Roman" w:cs="Times New Roman"/>
                <w:b/>
                <w:sz w:val="28"/>
                <w:szCs w:val="28"/>
              </w:rPr>
            </w:pPr>
            <w:r w:rsidRPr="0006533A">
              <w:rPr>
                <w:rFonts w:eastAsia="Times New Roman" w:cs="Times New Roman"/>
                <w:b/>
                <w:sz w:val="28"/>
                <w:szCs w:val="28"/>
              </w:rPr>
              <w:t>3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Pr="0006533A" w:rsidRDefault="000F70A2" w:rsidP="000130FF">
            <w:pPr>
              <w:snapToGrid w:val="0"/>
              <w:jc w:val="center"/>
              <w:rPr>
                <w:rFonts w:eastAsia="Times New Roman" w:cs="Times New Roman"/>
                <w:b/>
                <w:sz w:val="28"/>
                <w:szCs w:val="28"/>
              </w:rPr>
            </w:pPr>
            <w:r>
              <w:rPr>
                <w:rFonts w:eastAsia="Times New Roman" w:cs="Times New Roman"/>
                <w:b/>
                <w:sz w:val="28"/>
                <w:szCs w:val="28"/>
              </w:rPr>
              <w:t>0</w:t>
            </w:r>
          </w:p>
        </w:tc>
        <w:tc>
          <w:tcPr>
            <w:tcW w:w="284" w:type="dxa"/>
            <w:tcBorders>
              <w:left w:val="single" w:sz="4" w:space="0" w:color="000000"/>
            </w:tcBorders>
            <w:shd w:val="clear" w:color="auto" w:fill="auto"/>
          </w:tcPr>
          <w:p w:rsidR="00EE75A3" w:rsidRPr="0006533A" w:rsidRDefault="00EE75A3" w:rsidP="000130FF">
            <w:pPr>
              <w:snapToGrid w:val="0"/>
              <w:rPr>
                <w:b/>
                <w:sz w:val="28"/>
                <w:szCs w:val="28"/>
              </w:rPr>
            </w:pPr>
          </w:p>
        </w:tc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Pr="0006533A" w:rsidRDefault="00D03AA2" w:rsidP="000130FF">
            <w:pPr>
              <w:snapToGrid w:val="0"/>
              <w:jc w:val="center"/>
              <w:rPr>
                <w:rFonts w:eastAsia="Times New Roman" w:cs="Times New Roman"/>
                <w:b/>
                <w:sz w:val="28"/>
                <w:szCs w:val="28"/>
              </w:rPr>
            </w:pPr>
            <w:r>
              <w:rPr>
                <w:rFonts w:eastAsia="Times New Roman" w:cs="Times New Roman"/>
                <w:b/>
                <w:sz w:val="28"/>
                <w:szCs w:val="28"/>
              </w:rPr>
              <w:t>0</w:t>
            </w:r>
          </w:p>
        </w:tc>
        <w:tc>
          <w:tcPr>
            <w:tcW w:w="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Pr="0006533A" w:rsidRDefault="001F5EED" w:rsidP="000130FF">
            <w:pPr>
              <w:snapToGrid w:val="0"/>
              <w:jc w:val="center"/>
              <w:rPr>
                <w:rFonts w:eastAsia="Times New Roman" w:cs="Times New Roman"/>
                <w:b/>
                <w:sz w:val="28"/>
                <w:szCs w:val="28"/>
              </w:rPr>
            </w:pPr>
            <w:r>
              <w:rPr>
                <w:rFonts w:eastAsia="Times New Roman" w:cs="Times New Roman"/>
                <w:b/>
                <w:sz w:val="28"/>
                <w:szCs w:val="28"/>
              </w:rPr>
              <w:t>9</w:t>
            </w:r>
          </w:p>
        </w:tc>
        <w:tc>
          <w:tcPr>
            <w:tcW w:w="283" w:type="dxa"/>
            <w:tcBorders>
              <w:left w:val="single" w:sz="4" w:space="0" w:color="000000"/>
            </w:tcBorders>
            <w:shd w:val="clear" w:color="auto" w:fill="auto"/>
          </w:tcPr>
          <w:p w:rsidR="00EE75A3" w:rsidRPr="0006533A" w:rsidRDefault="00EE75A3" w:rsidP="000130FF">
            <w:pPr>
              <w:snapToGrid w:val="0"/>
              <w:rPr>
                <w:b/>
                <w:sz w:val="28"/>
                <w:szCs w:val="28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Pr="0006533A" w:rsidRDefault="00EE75A3" w:rsidP="000130FF">
            <w:pPr>
              <w:snapToGrid w:val="0"/>
              <w:jc w:val="center"/>
              <w:rPr>
                <w:rFonts w:eastAsia="Times New Roman" w:cs="Times New Roman"/>
                <w:b/>
                <w:sz w:val="28"/>
                <w:szCs w:val="28"/>
              </w:rPr>
            </w:pPr>
            <w:r w:rsidRPr="0006533A">
              <w:rPr>
                <w:rFonts w:eastAsia="Times New Roman" w:cs="Times New Roman"/>
                <w:b/>
                <w:sz w:val="28"/>
                <w:szCs w:val="28"/>
              </w:rPr>
              <w:t>2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Pr="0006533A" w:rsidRDefault="00EE75A3" w:rsidP="000130FF">
            <w:pPr>
              <w:snapToGrid w:val="0"/>
              <w:jc w:val="center"/>
              <w:rPr>
                <w:rFonts w:eastAsia="Times New Roman" w:cs="Times New Roman"/>
                <w:b/>
                <w:sz w:val="28"/>
                <w:szCs w:val="28"/>
              </w:rPr>
            </w:pPr>
            <w:r w:rsidRPr="0006533A">
              <w:rPr>
                <w:rFonts w:eastAsia="Times New Roman" w:cs="Times New Roman"/>
                <w:b/>
                <w:sz w:val="28"/>
                <w:szCs w:val="28"/>
              </w:rPr>
              <w:t>0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Pr="0006533A" w:rsidRDefault="00EE75A3" w:rsidP="000130FF">
            <w:pPr>
              <w:snapToGrid w:val="0"/>
              <w:jc w:val="center"/>
              <w:rPr>
                <w:rFonts w:eastAsia="Times New Roman" w:cs="Times New Roman"/>
                <w:b/>
                <w:sz w:val="28"/>
                <w:szCs w:val="28"/>
              </w:rPr>
            </w:pPr>
            <w:r w:rsidRPr="0006533A">
              <w:rPr>
                <w:rFonts w:eastAsia="Times New Roman" w:cs="Times New Roman"/>
                <w:b/>
                <w:sz w:val="28"/>
                <w:szCs w:val="28"/>
              </w:rPr>
              <w:t>1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E75A3" w:rsidRPr="0006533A" w:rsidRDefault="00B4785C" w:rsidP="000130FF">
            <w:pPr>
              <w:snapToGrid w:val="0"/>
              <w:jc w:val="center"/>
              <w:rPr>
                <w:rFonts w:eastAsia="Times New Roman" w:cs="Times New Roman"/>
                <w:b/>
                <w:sz w:val="28"/>
                <w:szCs w:val="28"/>
              </w:rPr>
            </w:pPr>
            <w:r>
              <w:rPr>
                <w:rFonts w:eastAsia="Times New Roman" w:cs="Times New Roman"/>
                <w:b/>
                <w:sz w:val="28"/>
                <w:szCs w:val="28"/>
              </w:rPr>
              <w:t>8</w:t>
            </w:r>
          </w:p>
        </w:tc>
      </w:tr>
    </w:tbl>
    <w:p w:rsidR="00E44A10" w:rsidRDefault="00E44A10" w:rsidP="0006533A">
      <w:pPr>
        <w:ind w:right="5073"/>
        <w:jc w:val="center"/>
        <w:rPr>
          <w:rFonts w:eastAsia="Times New Roman" w:cs="Times New Roman"/>
          <w:sz w:val="19"/>
        </w:rPr>
      </w:pPr>
      <w:r>
        <w:rPr>
          <w:rFonts w:eastAsia="Times New Roman" w:cs="Times New Roman"/>
          <w:sz w:val="19"/>
        </w:rPr>
        <w:t xml:space="preserve">                                                                                      </w:t>
      </w:r>
      <w:r w:rsidR="00EE75A3">
        <w:rPr>
          <w:rFonts w:eastAsia="Times New Roman" w:cs="Times New Roman"/>
          <w:sz w:val="19"/>
        </w:rPr>
        <w:t>(</w:t>
      </w:r>
      <w:r w:rsidR="00EE75A3">
        <w:rPr>
          <w:sz w:val="19"/>
        </w:rPr>
        <w:t>указывается</w:t>
      </w:r>
      <w:r w:rsidR="00EE75A3">
        <w:rPr>
          <w:rFonts w:eastAsia="Times New Roman" w:cs="Times New Roman"/>
          <w:sz w:val="19"/>
        </w:rPr>
        <w:t xml:space="preserve"> </w:t>
      </w:r>
      <w:r w:rsidR="00EE75A3">
        <w:rPr>
          <w:sz w:val="19"/>
        </w:rPr>
        <w:t>дата</w:t>
      </w:r>
      <w:r w:rsidR="00EE75A3">
        <w:rPr>
          <w:rFonts w:eastAsia="Times New Roman" w:cs="Times New Roman"/>
          <w:sz w:val="19"/>
        </w:rPr>
        <w:t xml:space="preserve">, </w:t>
      </w:r>
      <w:r w:rsidR="00EE75A3">
        <w:rPr>
          <w:sz w:val="19"/>
        </w:rPr>
        <w:t>на</w:t>
      </w:r>
      <w:r w:rsidR="00EE75A3">
        <w:rPr>
          <w:rFonts w:eastAsia="Times New Roman" w:cs="Times New Roman"/>
          <w:sz w:val="19"/>
        </w:rPr>
        <w:t xml:space="preserve"> </w:t>
      </w:r>
      <w:r w:rsidR="00EE75A3">
        <w:rPr>
          <w:sz w:val="19"/>
        </w:rPr>
        <w:t>которую</w:t>
      </w:r>
      <w:r w:rsidR="00EE75A3">
        <w:rPr>
          <w:rFonts w:eastAsia="Times New Roman" w:cs="Times New Roman"/>
          <w:sz w:val="19"/>
        </w:rPr>
        <w:t xml:space="preserve"> </w:t>
      </w:r>
      <w:r w:rsidR="00B61F0C">
        <w:rPr>
          <w:sz w:val="19"/>
        </w:rPr>
        <w:t xml:space="preserve">составлен </w:t>
      </w:r>
      <w:r w:rsidR="00EE75A3">
        <w:rPr>
          <w:sz w:val="19"/>
        </w:rPr>
        <w:t>список</w:t>
      </w:r>
      <w:r w:rsidR="00EE75A3">
        <w:rPr>
          <w:rFonts w:eastAsia="Times New Roman" w:cs="Times New Roman"/>
          <w:sz w:val="19"/>
        </w:rPr>
        <w:t xml:space="preserve"> </w:t>
      </w:r>
      <w:r w:rsidR="00EE75A3">
        <w:rPr>
          <w:sz w:val="19"/>
        </w:rPr>
        <w:t>аффилированных</w:t>
      </w:r>
    </w:p>
    <w:p w:rsidR="00EE75A3" w:rsidRDefault="00E44A10" w:rsidP="00E44A10">
      <w:pPr>
        <w:ind w:right="5073"/>
        <w:jc w:val="center"/>
        <w:rPr>
          <w:rFonts w:eastAsia="Times New Roman" w:cs="Times New Roman"/>
          <w:sz w:val="19"/>
        </w:rPr>
      </w:pPr>
      <w:r>
        <w:rPr>
          <w:sz w:val="19"/>
        </w:rPr>
        <w:t xml:space="preserve">                                                                                    </w:t>
      </w:r>
      <w:r w:rsidR="00EE75A3">
        <w:rPr>
          <w:sz w:val="19"/>
        </w:rPr>
        <w:t>лиц</w:t>
      </w:r>
      <w:r w:rsidR="00EE75A3">
        <w:rPr>
          <w:rFonts w:eastAsia="Times New Roman" w:cs="Times New Roman"/>
          <w:sz w:val="19"/>
        </w:rPr>
        <w:t xml:space="preserve"> </w:t>
      </w:r>
      <w:r w:rsidR="00EE75A3">
        <w:rPr>
          <w:sz w:val="19"/>
        </w:rPr>
        <w:t>акционерного</w:t>
      </w:r>
      <w:r w:rsidR="00EE75A3">
        <w:rPr>
          <w:rFonts w:eastAsia="Times New Roman" w:cs="Times New Roman"/>
          <w:sz w:val="19"/>
        </w:rPr>
        <w:t xml:space="preserve"> </w:t>
      </w:r>
      <w:r w:rsidR="00EE75A3">
        <w:rPr>
          <w:sz w:val="19"/>
        </w:rPr>
        <w:t>общества</w:t>
      </w:r>
      <w:r w:rsidR="00EE75A3">
        <w:rPr>
          <w:rFonts w:eastAsia="Times New Roman" w:cs="Times New Roman"/>
          <w:sz w:val="19"/>
        </w:rPr>
        <w:t>)</w:t>
      </w:r>
    </w:p>
    <w:p w:rsidR="00EE75A3" w:rsidRDefault="00E44A10" w:rsidP="00EE75A3">
      <w:pPr>
        <w:spacing w:before="240"/>
        <w:rPr>
          <w:rFonts w:eastAsia="Times New Roman" w:cs="Times New Roman"/>
          <w:sz w:val="23"/>
        </w:rPr>
      </w:pPr>
      <w:proofErr w:type="gramStart"/>
      <w:r>
        <w:rPr>
          <w:sz w:val="23"/>
        </w:rPr>
        <w:t xml:space="preserve">Адрес </w:t>
      </w:r>
      <w:r w:rsidR="00EE75A3">
        <w:rPr>
          <w:rFonts w:eastAsia="Times New Roman" w:cs="Times New Roman"/>
          <w:sz w:val="23"/>
        </w:rPr>
        <w:t xml:space="preserve"> </w:t>
      </w:r>
      <w:r w:rsidR="00EE75A3">
        <w:rPr>
          <w:sz w:val="23"/>
        </w:rPr>
        <w:t>эмитента</w:t>
      </w:r>
      <w:proofErr w:type="gramEnd"/>
      <w:r w:rsidR="00EE75A3">
        <w:rPr>
          <w:rFonts w:eastAsia="Times New Roman" w:cs="Times New Roman"/>
          <w:sz w:val="23"/>
        </w:rPr>
        <w:t xml:space="preserve">:  404411, </w:t>
      </w:r>
      <w:r w:rsidR="00EE75A3">
        <w:rPr>
          <w:sz w:val="23"/>
        </w:rPr>
        <w:t>Волгоградская</w:t>
      </w:r>
      <w:r w:rsidR="00EE75A3">
        <w:rPr>
          <w:rFonts w:eastAsia="Times New Roman" w:cs="Times New Roman"/>
          <w:sz w:val="23"/>
        </w:rPr>
        <w:t xml:space="preserve"> </w:t>
      </w:r>
      <w:r w:rsidR="00EE75A3">
        <w:rPr>
          <w:sz w:val="23"/>
        </w:rPr>
        <w:t>область</w:t>
      </w:r>
      <w:r w:rsidR="00EE75A3">
        <w:rPr>
          <w:rFonts w:eastAsia="Times New Roman" w:cs="Times New Roman"/>
          <w:sz w:val="23"/>
        </w:rPr>
        <w:t xml:space="preserve">, </w:t>
      </w:r>
      <w:r w:rsidR="00EE75A3">
        <w:rPr>
          <w:sz w:val="23"/>
        </w:rPr>
        <w:t>г</w:t>
      </w:r>
      <w:r w:rsidR="00EE75A3">
        <w:rPr>
          <w:rFonts w:eastAsia="Times New Roman" w:cs="Times New Roman"/>
          <w:sz w:val="23"/>
        </w:rPr>
        <w:t xml:space="preserve">. </w:t>
      </w:r>
      <w:r w:rsidR="00EE75A3">
        <w:rPr>
          <w:sz w:val="23"/>
        </w:rPr>
        <w:t>Суровикино</w:t>
      </w:r>
      <w:r w:rsidR="00EE75A3">
        <w:rPr>
          <w:rFonts w:eastAsia="Times New Roman" w:cs="Times New Roman"/>
          <w:sz w:val="23"/>
        </w:rPr>
        <w:t xml:space="preserve">, </w:t>
      </w:r>
      <w:r w:rsidR="00EE75A3">
        <w:rPr>
          <w:sz w:val="23"/>
        </w:rPr>
        <w:t>ул</w:t>
      </w:r>
      <w:r w:rsidR="00EE75A3">
        <w:rPr>
          <w:rFonts w:eastAsia="Times New Roman" w:cs="Times New Roman"/>
          <w:sz w:val="23"/>
        </w:rPr>
        <w:t>.</w:t>
      </w:r>
      <w:r w:rsidR="00BA10DC">
        <w:rPr>
          <w:rFonts w:eastAsia="Times New Roman" w:cs="Times New Roman"/>
          <w:sz w:val="23"/>
        </w:rPr>
        <w:t xml:space="preserve"> </w:t>
      </w:r>
      <w:r w:rsidR="00EE75A3">
        <w:rPr>
          <w:sz w:val="23"/>
        </w:rPr>
        <w:t>Шоссейная</w:t>
      </w:r>
      <w:r w:rsidR="00EE75A3">
        <w:rPr>
          <w:rFonts w:eastAsia="Times New Roman" w:cs="Times New Roman"/>
          <w:sz w:val="23"/>
        </w:rPr>
        <w:t xml:space="preserve">, </w:t>
      </w:r>
      <w:r w:rsidR="00EE75A3">
        <w:rPr>
          <w:sz w:val="23"/>
        </w:rPr>
        <w:t>д</w:t>
      </w:r>
      <w:r>
        <w:rPr>
          <w:rFonts w:eastAsia="Times New Roman" w:cs="Times New Roman"/>
          <w:sz w:val="23"/>
        </w:rPr>
        <w:t>.1</w:t>
      </w:r>
    </w:p>
    <w:p w:rsidR="00E44A10" w:rsidRDefault="00E44A10" w:rsidP="00E44A10">
      <w:pPr>
        <w:pBdr>
          <w:top w:val="single" w:sz="4" w:space="1" w:color="000000"/>
        </w:pBdr>
        <w:ind w:right="2097"/>
        <w:rPr>
          <w:rFonts w:eastAsia="Times New Roman" w:cs="Times New Roman"/>
          <w:sz w:val="19"/>
        </w:rPr>
      </w:pPr>
      <w:r>
        <w:rPr>
          <w:rFonts w:eastAsia="Times New Roman" w:cs="Times New Roman"/>
          <w:sz w:val="19"/>
        </w:rPr>
        <w:t xml:space="preserve">                                       </w:t>
      </w:r>
      <w:r w:rsidR="00EE75A3">
        <w:rPr>
          <w:rFonts w:eastAsia="Times New Roman" w:cs="Times New Roman"/>
          <w:sz w:val="19"/>
        </w:rPr>
        <w:t>(</w:t>
      </w:r>
      <w:r>
        <w:rPr>
          <w:rFonts w:eastAsia="Times New Roman" w:cs="Times New Roman"/>
          <w:sz w:val="19"/>
        </w:rPr>
        <w:t>адрес эмитента – акционерного общества, указанный в едином государственном реестре</w:t>
      </w:r>
    </w:p>
    <w:p w:rsidR="00EE75A3" w:rsidRDefault="00E44A10" w:rsidP="00E44A10">
      <w:pPr>
        <w:pBdr>
          <w:top w:val="single" w:sz="4" w:space="1" w:color="000000"/>
        </w:pBdr>
        <w:ind w:right="2097"/>
        <w:rPr>
          <w:rFonts w:eastAsia="Times New Roman" w:cs="Times New Roman"/>
          <w:sz w:val="19"/>
        </w:rPr>
      </w:pPr>
      <w:r>
        <w:rPr>
          <w:rFonts w:eastAsia="Times New Roman" w:cs="Times New Roman"/>
          <w:sz w:val="19"/>
        </w:rPr>
        <w:t xml:space="preserve">                                     юридических лиц, по которому находится орган или представитель акционерного общества</w:t>
      </w:r>
      <w:r w:rsidR="00EE75A3">
        <w:rPr>
          <w:rFonts w:eastAsia="Times New Roman" w:cs="Times New Roman"/>
          <w:sz w:val="19"/>
        </w:rPr>
        <w:t>)</w:t>
      </w:r>
    </w:p>
    <w:p w:rsidR="00E44A10" w:rsidRDefault="00EE75A3" w:rsidP="004C1880">
      <w:pPr>
        <w:spacing w:before="100" w:beforeAutospacing="1"/>
        <w:jc w:val="center"/>
        <w:rPr>
          <w:rFonts w:eastAsia="Times New Roman" w:cs="Times New Roman"/>
          <w:sz w:val="27"/>
        </w:rPr>
      </w:pPr>
      <w:r>
        <w:rPr>
          <w:sz w:val="27"/>
        </w:rPr>
        <w:t>Информация</w:t>
      </w:r>
      <w:r>
        <w:rPr>
          <w:rFonts w:eastAsia="Times New Roman" w:cs="Times New Roman"/>
          <w:sz w:val="27"/>
        </w:rPr>
        <w:t xml:space="preserve">, </w:t>
      </w:r>
      <w:r>
        <w:rPr>
          <w:sz w:val="27"/>
        </w:rPr>
        <w:t>содержащаяся</w:t>
      </w:r>
      <w:r>
        <w:rPr>
          <w:rFonts w:eastAsia="Times New Roman" w:cs="Times New Roman"/>
          <w:sz w:val="27"/>
        </w:rPr>
        <w:t xml:space="preserve"> </w:t>
      </w:r>
      <w:r>
        <w:rPr>
          <w:sz w:val="27"/>
        </w:rPr>
        <w:t>в</w:t>
      </w:r>
      <w:r>
        <w:rPr>
          <w:rFonts w:eastAsia="Times New Roman" w:cs="Times New Roman"/>
          <w:sz w:val="27"/>
        </w:rPr>
        <w:t xml:space="preserve"> </w:t>
      </w:r>
      <w:r>
        <w:rPr>
          <w:sz w:val="27"/>
        </w:rPr>
        <w:t>настоящем</w:t>
      </w:r>
      <w:r>
        <w:rPr>
          <w:rFonts w:eastAsia="Times New Roman" w:cs="Times New Roman"/>
          <w:sz w:val="27"/>
        </w:rPr>
        <w:t xml:space="preserve"> </w:t>
      </w:r>
      <w:r>
        <w:rPr>
          <w:sz w:val="27"/>
        </w:rPr>
        <w:t>списке</w:t>
      </w:r>
      <w:r>
        <w:rPr>
          <w:rFonts w:eastAsia="Times New Roman" w:cs="Times New Roman"/>
          <w:sz w:val="27"/>
        </w:rPr>
        <w:t xml:space="preserve"> </w:t>
      </w:r>
      <w:r>
        <w:rPr>
          <w:sz w:val="27"/>
        </w:rPr>
        <w:t>аффилированных</w:t>
      </w:r>
      <w:r>
        <w:rPr>
          <w:rFonts w:eastAsia="Times New Roman" w:cs="Times New Roman"/>
          <w:sz w:val="27"/>
        </w:rPr>
        <w:t xml:space="preserve"> </w:t>
      </w:r>
      <w:r>
        <w:rPr>
          <w:sz w:val="27"/>
        </w:rPr>
        <w:t>лиц</w:t>
      </w:r>
      <w:r>
        <w:rPr>
          <w:rFonts w:eastAsia="Times New Roman" w:cs="Times New Roman"/>
          <w:sz w:val="27"/>
        </w:rPr>
        <w:t xml:space="preserve">, </w:t>
      </w:r>
      <w:r>
        <w:rPr>
          <w:sz w:val="27"/>
        </w:rPr>
        <w:t>подлежит</w:t>
      </w:r>
      <w:r>
        <w:rPr>
          <w:rFonts w:eastAsia="Times New Roman" w:cs="Times New Roman"/>
          <w:sz w:val="27"/>
        </w:rPr>
        <w:t xml:space="preserve"> </w:t>
      </w:r>
      <w:r>
        <w:rPr>
          <w:sz w:val="27"/>
        </w:rPr>
        <w:t>раскрытию</w:t>
      </w:r>
      <w:r>
        <w:rPr>
          <w:rFonts w:eastAsia="Times New Roman" w:cs="Times New Roman"/>
          <w:sz w:val="27"/>
        </w:rPr>
        <w:t xml:space="preserve"> </w:t>
      </w:r>
      <w:r>
        <w:rPr>
          <w:sz w:val="27"/>
        </w:rPr>
        <w:t>в</w:t>
      </w:r>
      <w:r>
        <w:rPr>
          <w:rFonts w:eastAsia="Times New Roman" w:cs="Times New Roman"/>
          <w:sz w:val="27"/>
        </w:rPr>
        <w:t xml:space="preserve"> </w:t>
      </w:r>
      <w:r>
        <w:rPr>
          <w:sz w:val="27"/>
        </w:rPr>
        <w:t>соответствии</w:t>
      </w:r>
    </w:p>
    <w:p w:rsidR="00EE75A3" w:rsidRDefault="00EE75A3" w:rsidP="004C1880">
      <w:pPr>
        <w:jc w:val="center"/>
        <w:rPr>
          <w:sz w:val="27"/>
        </w:rPr>
      </w:pPr>
      <w:r>
        <w:rPr>
          <w:sz w:val="27"/>
        </w:rPr>
        <w:t>с</w:t>
      </w:r>
      <w:r>
        <w:rPr>
          <w:rFonts w:eastAsia="Times New Roman" w:cs="Times New Roman"/>
          <w:sz w:val="27"/>
        </w:rPr>
        <w:t xml:space="preserve"> </w:t>
      </w:r>
      <w:r>
        <w:rPr>
          <w:sz w:val="27"/>
        </w:rPr>
        <w:t>законодательством</w:t>
      </w:r>
      <w:r>
        <w:rPr>
          <w:rFonts w:eastAsia="Times New Roman" w:cs="Times New Roman"/>
          <w:sz w:val="27"/>
        </w:rPr>
        <w:t xml:space="preserve"> </w:t>
      </w:r>
      <w:r>
        <w:rPr>
          <w:sz w:val="27"/>
        </w:rPr>
        <w:t>Российской</w:t>
      </w:r>
      <w:r>
        <w:rPr>
          <w:rFonts w:eastAsia="Times New Roman" w:cs="Times New Roman"/>
          <w:sz w:val="27"/>
        </w:rPr>
        <w:t xml:space="preserve"> </w:t>
      </w:r>
      <w:r>
        <w:rPr>
          <w:sz w:val="27"/>
        </w:rPr>
        <w:t>Федерации</w:t>
      </w:r>
      <w:r>
        <w:rPr>
          <w:rFonts w:eastAsia="Times New Roman" w:cs="Times New Roman"/>
          <w:sz w:val="27"/>
        </w:rPr>
        <w:t xml:space="preserve"> </w:t>
      </w:r>
      <w:r>
        <w:rPr>
          <w:sz w:val="27"/>
        </w:rPr>
        <w:t>о</w:t>
      </w:r>
      <w:r>
        <w:rPr>
          <w:rFonts w:eastAsia="Times New Roman" w:cs="Times New Roman"/>
          <w:sz w:val="27"/>
        </w:rPr>
        <w:t xml:space="preserve"> </w:t>
      </w:r>
      <w:r>
        <w:rPr>
          <w:sz w:val="27"/>
        </w:rPr>
        <w:t>ценных</w:t>
      </w:r>
      <w:r>
        <w:rPr>
          <w:rFonts w:eastAsia="Times New Roman" w:cs="Times New Roman"/>
          <w:sz w:val="27"/>
        </w:rPr>
        <w:t xml:space="preserve"> </w:t>
      </w:r>
      <w:r>
        <w:rPr>
          <w:sz w:val="27"/>
        </w:rPr>
        <w:t>бумагах</w:t>
      </w:r>
      <w:r w:rsidR="004C1880">
        <w:rPr>
          <w:sz w:val="27"/>
        </w:rPr>
        <w:t>.</w:t>
      </w:r>
    </w:p>
    <w:p w:rsidR="00EE75A3" w:rsidRDefault="00EE75A3" w:rsidP="00EE75A3">
      <w:pPr>
        <w:spacing w:before="240"/>
        <w:rPr>
          <w:rFonts w:cs="Times New Roman"/>
          <w:sz w:val="23"/>
        </w:rPr>
      </w:pPr>
      <w:r>
        <w:rPr>
          <w:sz w:val="23"/>
        </w:rPr>
        <w:t>Адрес</w:t>
      </w:r>
      <w:r>
        <w:rPr>
          <w:rFonts w:eastAsia="Times New Roman" w:cs="Times New Roman"/>
          <w:sz w:val="23"/>
        </w:rPr>
        <w:t xml:space="preserve"> </w:t>
      </w:r>
      <w:r>
        <w:rPr>
          <w:sz w:val="23"/>
        </w:rPr>
        <w:t>страницы</w:t>
      </w:r>
      <w:r>
        <w:rPr>
          <w:rFonts w:eastAsia="Times New Roman" w:cs="Times New Roman"/>
          <w:sz w:val="23"/>
        </w:rPr>
        <w:t xml:space="preserve"> </w:t>
      </w:r>
      <w:r>
        <w:rPr>
          <w:sz w:val="23"/>
        </w:rPr>
        <w:t>в</w:t>
      </w:r>
      <w:r>
        <w:rPr>
          <w:rFonts w:eastAsia="Times New Roman" w:cs="Times New Roman"/>
          <w:sz w:val="23"/>
        </w:rPr>
        <w:t xml:space="preserve"> </w:t>
      </w:r>
      <w:r>
        <w:rPr>
          <w:sz w:val="23"/>
        </w:rPr>
        <w:t>сети</w:t>
      </w:r>
      <w:r>
        <w:rPr>
          <w:rFonts w:eastAsia="Times New Roman" w:cs="Times New Roman"/>
          <w:sz w:val="23"/>
        </w:rPr>
        <w:t xml:space="preserve"> </w:t>
      </w:r>
      <w:r>
        <w:rPr>
          <w:sz w:val="23"/>
        </w:rPr>
        <w:t>Интернет</w:t>
      </w:r>
      <w:r>
        <w:rPr>
          <w:rFonts w:eastAsia="Times New Roman" w:cs="Times New Roman"/>
          <w:sz w:val="23"/>
        </w:rPr>
        <w:t xml:space="preserve">:     </w:t>
      </w:r>
      <w:hyperlink r:id="rId6" w:history="1">
        <w:r>
          <w:rPr>
            <w:rStyle w:val="ac"/>
          </w:rPr>
          <w:t>http://www.e-disclosure.ru/portal/company.aspx?id=19951</w:t>
        </w:r>
      </w:hyperlink>
    </w:p>
    <w:p w:rsidR="00EE75A3" w:rsidRDefault="00EE75A3" w:rsidP="00EE75A3">
      <w:pPr>
        <w:pBdr>
          <w:top w:val="single" w:sz="4" w:space="1" w:color="000000"/>
        </w:pBdr>
        <w:spacing w:after="240"/>
        <w:ind w:left="3544" w:right="2098"/>
        <w:jc w:val="center"/>
        <w:rPr>
          <w:rFonts w:eastAsia="Times New Roman" w:cs="Times New Roman"/>
          <w:sz w:val="19"/>
        </w:rPr>
      </w:pPr>
      <w:r>
        <w:rPr>
          <w:rFonts w:eastAsia="Times New Roman" w:cs="Times New Roman"/>
          <w:sz w:val="19"/>
        </w:rPr>
        <w:t xml:space="preserve">( </w:t>
      </w:r>
      <w:r>
        <w:rPr>
          <w:sz w:val="19"/>
        </w:rPr>
        <w:t>адрес</w:t>
      </w:r>
      <w:r>
        <w:rPr>
          <w:rFonts w:eastAsia="Times New Roman" w:cs="Times New Roman"/>
          <w:sz w:val="19"/>
        </w:rPr>
        <w:t xml:space="preserve"> </w:t>
      </w:r>
      <w:r>
        <w:rPr>
          <w:sz w:val="19"/>
        </w:rPr>
        <w:t>страницы</w:t>
      </w:r>
      <w:r>
        <w:rPr>
          <w:rFonts w:eastAsia="Times New Roman" w:cs="Times New Roman"/>
          <w:sz w:val="19"/>
        </w:rPr>
        <w:t xml:space="preserve"> </w:t>
      </w:r>
      <w:r>
        <w:rPr>
          <w:sz w:val="19"/>
        </w:rPr>
        <w:t>в</w:t>
      </w:r>
      <w:r>
        <w:rPr>
          <w:rFonts w:eastAsia="Times New Roman" w:cs="Times New Roman"/>
          <w:sz w:val="19"/>
        </w:rPr>
        <w:t xml:space="preserve"> </w:t>
      </w:r>
      <w:r>
        <w:rPr>
          <w:sz w:val="19"/>
        </w:rPr>
        <w:t>сети</w:t>
      </w:r>
      <w:r>
        <w:rPr>
          <w:rFonts w:eastAsia="Times New Roman" w:cs="Times New Roman"/>
          <w:sz w:val="19"/>
        </w:rPr>
        <w:t xml:space="preserve"> </w:t>
      </w:r>
      <w:r>
        <w:rPr>
          <w:sz w:val="19"/>
        </w:rPr>
        <w:t>Интернет</w:t>
      </w:r>
      <w:r>
        <w:rPr>
          <w:rFonts w:eastAsia="Times New Roman" w:cs="Times New Roman"/>
          <w:sz w:val="19"/>
        </w:rPr>
        <w:t xml:space="preserve">, </w:t>
      </w:r>
      <w:r>
        <w:rPr>
          <w:sz w:val="19"/>
        </w:rPr>
        <w:t>используемой</w:t>
      </w:r>
      <w:r>
        <w:rPr>
          <w:rFonts w:eastAsia="Times New Roman" w:cs="Times New Roman"/>
          <w:sz w:val="19"/>
        </w:rPr>
        <w:t xml:space="preserve"> </w:t>
      </w:r>
      <w:r>
        <w:rPr>
          <w:sz w:val="19"/>
        </w:rPr>
        <w:t>эмитентом</w:t>
      </w:r>
      <w:r>
        <w:rPr>
          <w:rFonts w:eastAsia="Times New Roman" w:cs="Times New Roman"/>
          <w:sz w:val="19"/>
        </w:rPr>
        <w:t xml:space="preserve"> </w:t>
      </w:r>
      <w:r>
        <w:rPr>
          <w:sz w:val="19"/>
        </w:rPr>
        <w:t>для</w:t>
      </w:r>
      <w:r>
        <w:rPr>
          <w:rFonts w:eastAsia="Times New Roman" w:cs="Times New Roman"/>
          <w:sz w:val="19"/>
        </w:rPr>
        <w:t xml:space="preserve"> </w:t>
      </w:r>
      <w:r>
        <w:rPr>
          <w:sz w:val="19"/>
        </w:rPr>
        <w:t>раскрытия</w:t>
      </w:r>
      <w:r>
        <w:rPr>
          <w:rFonts w:eastAsia="Times New Roman" w:cs="Times New Roman"/>
          <w:sz w:val="19"/>
        </w:rPr>
        <w:t xml:space="preserve"> </w:t>
      </w:r>
      <w:r>
        <w:rPr>
          <w:sz w:val="19"/>
        </w:rPr>
        <w:t>информации</w:t>
      </w:r>
      <w:r>
        <w:rPr>
          <w:rFonts w:eastAsia="Times New Roman" w:cs="Times New Roman"/>
          <w:sz w:val="19"/>
        </w:rPr>
        <w:t>)</w:t>
      </w:r>
    </w:p>
    <w:tbl>
      <w:tblPr>
        <w:tblW w:w="0" w:type="auto"/>
        <w:tblInd w:w="-91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072"/>
        <w:gridCol w:w="689"/>
        <w:gridCol w:w="384"/>
        <w:gridCol w:w="2297"/>
        <w:gridCol w:w="575"/>
        <w:gridCol w:w="574"/>
        <w:gridCol w:w="2872"/>
        <w:gridCol w:w="766"/>
        <w:gridCol w:w="1553"/>
        <w:gridCol w:w="362"/>
        <w:gridCol w:w="3256"/>
        <w:gridCol w:w="904"/>
      </w:tblGrid>
      <w:tr w:rsidR="00EE75A3" w:rsidTr="000130FF">
        <w:tc>
          <w:tcPr>
            <w:tcW w:w="8463" w:type="dxa"/>
            <w:gridSpan w:val="7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:rsidR="00EE75A3" w:rsidRDefault="001F5EED" w:rsidP="000130FF">
            <w:pPr>
              <w:snapToGrid w:val="0"/>
              <w:ind w:left="57" w:right="964"/>
              <w:jc w:val="center"/>
              <w:rPr>
                <w:sz w:val="23"/>
              </w:rPr>
            </w:pPr>
            <w:r>
              <w:rPr>
                <w:sz w:val="23"/>
              </w:rPr>
              <w:t>Временный единоличный исполнительный орган (г</w:t>
            </w:r>
            <w:r w:rsidR="000F70A2">
              <w:rPr>
                <w:sz w:val="23"/>
              </w:rPr>
              <w:t>енеральный</w:t>
            </w:r>
            <w:r w:rsidR="00EE75A3">
              <w:rPr>
                <w:rFonts w:eastAsia="Times New Roman" w:cs="Times New Roman"/>
                <w:sz w:val="23"/>
              </w:rPr>
              <w:t xml:space="preserve"> </w:t>
            </w:r>
            <w:r w:rsidR="00EE75A3">
              <w:rPr>
                <w:sz w:val="23"/>
              </w:rPr>
              <w:t>директор</w:t>
            </w:r>
            <w:r>
              <w:rPr>
                <w:sz w:val="23"/>
              </w:rPr>
              <w:t>)</w:t>
            </w:r>
          </w:p>
          <w:p w:rsidR="00EE75A3" w:rsidRDefault="00EE75A3" w:rsidP="000130FF">
            <w:pPr>
              <w:ind w:left="57" w:right="964"/>
              <w:jc w:val="center"/>
              <w:rPr>
                <w:rFonts w:eastAsia="Times New Roman" w:cs="Times New Roman"/>
                <w:sz w:val="23"/>
              </w:rPr>
            </w:pPr>
            <w:r>
              <w:rPr>
                <w:sz w:val="23"/>
              </w:rPr>
              <w:t>ОАО</w:t>
            </w:r>
            <w:r>
              <w:rPr>
                <w:rFonts w:eastAsia="Times New Roman" w:cs="Times New Roman"/>
                <w:sz w:val="23"/>
              </w:rPr>
              <w:t xml:space="preserve"> «</w:t>
            </w:r>
            <w:r>
              <w:rPr>
                <w:sz w:val="23"/>
              </w:rPr>
              <w:t>Суровикинский</w:t>
            </w:r>
            <w:r>
              <w:rPr>
                <w:rFonts w:eastAsia="Times New Roman" w:cs="Times New Roman"/>
                <w:sz w:val="23"/>
              </w:rPr>
              <w:t xml:space="preserve"> </w:t>
            </w:r>
            <w:r>
              <w:rPr>
                <w:sz w:val="23"/>
              </w:rPr>
              <w:t>элеватор</w:t>
            </w:r>
            <w:r>
              <w:rPr>
                <w:rFonts w:eastAsia="Times New Roman" w:cs="Times New Roman"/>
                <w:sz w:val="23"/>
              </w:rPr>
              <w:t>»</w:t>
            </w:r>
          </w:p>
        </w:tc>
        <w:tc>
          <w:tcPr>
            <w:tcW w:w="2319" w:type="dxa"/>
            <w:gridSpan w:val="2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jc w:val="center"/>
              <w:rPr>
                <w:sz w:val="23"/>
              </w:rPr>
            </w:pPr>
          </w:p>
        </w:tc>
        <w:tc>
          <w:tcPr>
            <w:tcW w:w="362" w:type="dxa"/>
            <w:tcBorders>
              <w:top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rPr>
                <w:sz w:val="23"/>
              </w:rPr>
            </w:pPr>
          </w:p>
        </w:tc>
        <w:tc>
          <w:tcPr>
            <w:tcW w:w="3256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jc w:val="center"/>
              <w:rPr>
                <w:sz w:val="23"/>
              </w:rPr>
            </w:pPr>
          </w:p>
          <w:p w:rsidR="00AC1399" w:rsidRDefault="00AC1399" w:rsidP="000130FF">
            <w:pPr>
              <w:snapToGrid w:val="0"/>
              <w:jc w:val="center"/>
              <w:rPr>
                <w:sz w:val="23"/>
              </w:rPr>
            </w:pPr>
          </w:p>
          <w:p w:rsidR="00EE75A3" w:rsidRDefault="001F5EED" w:rsidP="000130FF">
            <w:pPr>
              <w:snapToGrid w:val="0"/>
              <w:jc w:val="center"/>
              <w:rPr>
                <w:sz w:val="23"/>
              </w:rPr>
            </w:pPr>
            <w:r>
              <w:rPr>
                <w:sz w:val="23"/>
              </w:rPr>
              <w:t xml:space="preserve">В.А. </w:t>
            </w:r>
            <w:proofErr w:type="spellStart"/>
            <w:r>
              <w:rPr>
                <w:sz w:val="23"/>
              </w:rPr>
              <w:t>Лепский</w:t>
            </w:r>
            <w:proofErr w:type="spellEnd"/>
          </w:p>
        </w:tc>
        <w:tc>
          <w:tcPr>
            <w:tcW w:w="904" w:type="dxa"/>
            <w:tcBorders>
              <w:top w:val="single" w:sz="4" w:space="0" w:color="000000"/>
              <w:right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rPr>
                <w:sz w:val="23"/>
              </w:rPr>
            </w:pPr>
          </w:p>
          <w:p w:rsidR="004A43EF" w:rsidRDefault="004A43EF" w:rsidP="000130FF">
            <w:pPr>
              <w:snapToGrid w:val="0"/>
              <w:rPr>
                <w:sz w:val="23"/>
              </w:rPr>
            </w:pPr>
          </w:p>
          <w:p w:rsidR="00AC1399" w:rsidRDefault="00AC1399" w:rsidP="000130FF">
            <w:pPr>
              <w:snapToGrid w:val="0"/>
              <w:rPr>
                <w:sz w:val="23"/>
              </w:rPr>
            </w:pPr>
          </w:p>
        </w:tc>
      </w:tr>
      <w:tr w:rsidR="00EE75A3" w:rsidTr="000130FF">
        <w:tc>
          <w:tcPr>
            <w:tcW w:w="8463" w:type="dxa"/>
            <w:gridSpan w:val="7"/>
            <w:tcBorders>
              <w:left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rPr>
                <w:sz w:val="19"/>
              </w:rPr>
            </w:pPr>
          </w:p>
        </w:tc>
        <w:tc>
          <w:tcPr>
            <w:tcW w:w="2319" w:type="dxa"/>
            <w:gridSpan w:val="2"/>
            <w:shd w:val="clear" w:color="auto" w:fill="auto"/>
          </w:tcPr>
          <w:p w:rsidR="00EE75A3" w:rsidRDefault="00EE75A3" w:rsidP="000130FF">
            <w:pPr>
              <w:snapToGrid w:val="0"/>
              <w:jc w:val="center"/>
              <w:rPr>
                <w:rFonts w:eastAsia="Times New Roman" w:cs="Times New Roman"/>
                <w:sz w:val="19"/>
              </w:rPr>
            </w:pPr>
            <w:r>
              <w:rPr>
                <w:rFonts w:eastAsia="Times New Roman" w:cs="Times New Roman"/>
                <w:sz w:val="19"/>
              </w:rPr>
              <w:t>(</w:t>
            </w:r>
            <w:r>
              <w:rPr>
                <w:sz w:val="19"/>
              </w:rPr>
              <w:t>подпись</w:t>
            </w:r>
            <w:r>
              <w:rPr>
                <w:rFonts w:eastAsia="Times New Roman" w:cs="Times New Roman"/>
                <w:sz w:val="19"/>
              </w:rPr>
              <w:t>)</w:t>
            </w:r>
          </w:p>
        </w:tc>
        <w:tc>
          <w:tcPr>
            <w:tcW w:w="362" w:type="dxa"/>
            <w:shd w:val="clear" w:color="auto" w:fill="auto"/>
          </w:tcPr>
          <w:p w:rsidR="00EE75A3" w:rsidRDefault="00EE75A3" w:rsidP="000130FF">
            <w:pPr>
              <w:snapToGrid w:val="0"/>
              <w:rPr>
                <w:sz w:val="19"/>
              </w:rPr>
            </w:pPr>
          </w:p>
        </w:tc>
        <w:tc>
          <w:tcPr>
            <w:tcW w:w="3256" w:type="dxa"/>
            <w:shd w:val="clear" w:color="auto" w:fill="auto"/>
          </w:tcPr>
          <w:p w:rsidR="00EE75A3" w:rsidRDefault="00EE75A3" w:rsidP="000130FF">
            <w:pPr>
              <w:snapToGrid w:val="0"/>
              <w:jc w:val="center"/>
              <w:rPr>
                <w:rFonts w:eastAsia="Times New Roman" w:cs="Times New Roman"/>
                <w:sz w:val="19"/>
              </w:rPr>
            </w:pPr>
            <w:r>
              <w:rPr>
                <w:rFonts w:eastAsia="Times New Roman" w:cs="Times New Roman"/>
                <w:sz w:val="19"/>
              </w:rPr>
              <w:t>(</w:t>
            </w:r>
            <w:r>
              <w:rPr>
                <w:sz w:val="19"/>
              </w:rPr>
              <w:t>И</w:t>
            </w:r>
            <w:r>
              <w:rPr>
                <w:rFonts w:eastAsia="Times New Roman" w:cs="Times New Roman"/>
                <w:sz w:val="19"/>
              </w:rPr>
              <w:t>.</w:t>
            </w:r>
            <w:r>
              <w:rPr>
                <w:sz w:val="19"/>
              </w:rPr>
              <w:t>О</w:t>
            </w:r>
            <w:r>
              <w:rPr>
                <w:rFonts w:eastAsia="Times New Roman" w:cs="Times New Roman"/>
                <w:sz w:val="19"/>
              </w:rPr>
              <w:t xml:space="preserve">. </w:t>
            </w:r>
            <w:r>
              <w:rPr>
                <w:sz w:val="19"/>
              </w:rPr>
              <w:t>Фамилия</w:t>
            </w:r>
            <w:r>
              <w:rPr>
                <w:rFonts w:eastAsia="Times New Roman" w:cs="Times New Roman"/>
                <w:sz w:val="19"/>
              </w:rPr>
              <w:t>)</w:t>
            </w:r>
          </w:p>
        </w:tc>
        <w:tc>
          <w:tcPr>
            <w:tcW w:w="904" w:type="dxa"/>
            <w:tcBorders>
              <w:right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rPr>
                <w:sz w:val="19"/>
              </w:rPr>
            </w:pPr>
          </w:p>
        </w:tc>
      </w:tr>
      <w:tr w:rsidR="00EE75A3" w:rsidTr="000130FF">
        <w:tc>
          <w:tcPr>
            <w:tcW w:w="1072" w:type="dxa"/>
            <w:tcBorders>
              <w:left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ind w:left="57"/>
              <w:rPr>
                <w:rFonts w:eastAsia="Times New Roman" w:cs="Times New Roman"/>
                <w:sz w:val="23"/>
              </w:rPr>
            </w:pPr>
            <w:r>
              <w:rPr>
                <w:sz w:val="23"/>
              </w:rPr>
              <w:t>Дата</w:t>
            </w:r>
            <w:r w:rsidR="00BA10DC">
              <w:rPr>
                <w:rFonts w:eastAsia="Times New Roman" w:cs="Times New Roman"/>
                <w:sz w:val="23"/>
              </w:rPr>
              <w:t xml:space="preserve"> </w:t>
            </w:r>
          </w:p>
        </w:tc>
        <w:tc>
          <w:tcPr>
            <w:tcW w:w="689" w:type="dxa"/>
            <w:tcBorders>
              <w:bottom w:val="single" w:sz="4" w:space="0" w:color="000000"/>
            </w:tcBorders>
            <w:shd w:val="clear" w:color="auto" w:fill="auto"/>
          </w:tcPr>
          <w:p w:rsidR="00EE75A3" w:rsidRDefault="00D028CD" w:rsidP="000130FF">
            <w:pPr>
              <w:snapToGrid w:val="0"/>
              <w:jc w:val="center"/>
              <w:rPr>
                <w:rFonts w:eastAsia="Times New Roman" w:cs="Times New Roman"/>
                <w:sz w:val="23"/>
              </w:rPr>
            </w:pPr>
            <w:r>
              <w:rPr>
                <w:rFonts w:eastAsia="Times New Roman" w:cs="Times New Roman"/>
                <w:sz w:val="23"/>
              </w:rPr>
              <w:t>«0</w:t>
            </w:r>
            <w:r w:rsidR="001F5EED">
              <w:rPr>
                <w:rFonts w:eastAsia="Times New Roman" w:cs="Times New Roman"/>
                <w:sz w:val="23"/>
              </w:rPr>
              <w:t>1</w:t>
            </w:r>
            <w:r w:rsidR="00BA10DC">
              <w:rPr>
                <w:rFonts w:eastAsia="Times New Roman" w:cs="Times New Roman"/>
                <w:sz w:val="23"/>
              </w:rPr>
              <w:t>»</w:t>
            </w:r>
          </w:p>
        </w:tc>
        <w:tc>
          <w:tcPr>
            <w:tcW w:w="384" w:type="dxa"/>
            <w:shd w:val="clear" w:color="auto" w:fill="auto"/>
          </w:tcPr>
          <w:p w:rsidR="00EE75A3" w:rsidRDefault="00EE75A3" w:rsidP="000130FF">
            <w:pPr>
              <w:snapToGrid w:val="0"/>
              <w:rPr>
                <w:rFonts w:eastAsia="Times New Roman" w:cs="Times New Roman"/>
                <w:sz w:val="23"/>
              </w:rPr>
            </w:pPr>
          </w:p>
        </w:tc>
        <w:tc>
          <w:tcPr>
            <w:tcW w:w="2297" w:type="dxa"/>
            <w:tcBorders>
              <w:bottom w:val="single" w:sz="4" w:space="0" w:color="000000"/>
            </w:tcBorders>
            <w:shd w:val="clear" w:color="auto" w:fill="auto"/>
          </w:tcPr>
          <w:p w:rsidR="00EE75A3" w:rsidRDefault="001F5EED" w:rsidP="000130FF">
            <w:pPr>
              <w:snapToGrid w:val="0"/>
              <w:jc w:val="center"/>
              <w:rPr>
                <w:sz w:val="23"/>
              </w:rPr>
            </w:pPr>
            <w:r>
              <w:rPr>
                <w:sz w:val="23"/>
              </w:rPr>
              <w:t>октября</w:t>
            </w:r>
          </w:p>
        </w:tc>
        <w:tc>
          <w:tcPr>
            <w:tcW w:w="1149" w:type="dxa"/>
            <w:gridSpan w:val="2"/>
            <w:tcBorders>
              <w:bottom w:val="none" w:sz="1" w:space="0" w:color="000000"/>
            </w:tcBorders>
            <w:shd w:val="clear" w:color="auto" w:fill="auto"/>
          </w:tcPr>
          <w:p w:rsidR="00EE75A3" w:rsidRPr="00BA10DC" w:rsidRDefault="00D028CD" w:rsidP="00EE75A3">
            <w:pPr>
              <w:snapToGrid w:val="0"/>
              <w:rPr>
                <w:rFonts w:eastAsia="Times New Roman" w:cs="Times New Roman"/>
                <w:sz w:val="23"/>
              </w:rPr>
            </w:pPr>
            <w:r>
              <w:rPr>
                <w:rFonts w:eastAsia="Times New Roman" w:cs="Times New Roman"/>
                <w:sz w:val="23"/>
              </w:rPr>
              <w:t>201</w:t>
            </w:r>
            <w:r w:rsidR="00B4785C">
              <w:rPr>
                <w:rFonts w:eastAsia="Times New Roman" w:cs="Times New Roman"/>
                <w:sz w:val="23"/>
              </w:rPr>
              <w:t>8</w:t>
            </w:r>
            <w:r w:rsidR="00EE75A3" w:rsidRPr="00BA10DC">
              <w:rPr>
                <w:rFonts w:eastAsia="Times New Roman" w:cs="Times New Roman"/>
                <w:sz w:val="23"/>
              </w:rPr>
              <w:t xml:space="preserve"> год</w:t>
            </w:r>
          </w:p>
        </w:tc>
        <w:tc>
          <w:tcPr>
            <w:tcW w:w="3638" w:type="dxa"/>
            <w:gridSpan w:val="2"/>
            <w:shd w:val="clear" w:color="auto" w:fill="auto"/>
          </w:tcPr>
          <w:p w:rsidR="00EE75A3" w:rsidRDefault="004A43EF" w:rsidP="000130FF">
            <w:pPr>
              <w:snapToGrid w:val="0"/>
              <w:ind w:left="57"/>
            </w:pPr>
            <w:r>
              <w:t xml:space="preserve">                                               </w:t>
            </w:r>
          </w:p>
        </w:tc>
        <w:tc>
          <w:tcPr>
            <w:tcW w:w="6075" w:type="dxa"/>
            <w:gridSpan w:val="4"/>
            <w:tcBorders>
              <w:right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rPr>
                <w:rFonts w:eastAsia="Times New Roman" w:cs="Times New Roman"/>
                <w:sz w:val="23"/>
              </w:rPr>
            </w:pPr>
            <w:r>
              <w:rPr>
                <w:rFonts w:eastAsia="Times New Roman" w:cs="Times New Roman"/>
                <w:sz w:val="23"/>
              </w:rPr>
              <w:t xml:space="preserve">  </w:t>
            </w:r>
            <w:r>
              <w:rPr>
                <w:sz w:val="23"/>
              </w:rPr>
              <w:t>М</w:t>
            </w:r>
            <w:r>
              <w:rPr>
                <w:rFonts w:eastAsia="Times New Roman" w:cs="Times New Roman"/>
                <w:sz w:val="23"/>
              </w:rPr>
              <w:t>.</w:t>
            </w:r>
            <w:r>
              <w:rPr>
                <w:sz w:val="23"/>
              </w:rPr>
              <w:t>П</w:t>
            </w:r>
            <w:r>
              <w:rPr>
                <w:rFonts w:eastAsia="Times New Roman" w:cs="Times New Roman"/>
                <w:sz w:val="23"/>
              </w:rPr>
              <w:t>.</w:t>
            </w:r>
          </w:p>
        </w:tc>
      </w:tr>
      <w:tr w:rsidR="00EE75A3" w:rsidTr="000130FF">
        <w:trPr>
          <w:trHeight w:val="669"/>
        </w:trPr>
        <w:tc>
          <w:tcPr>
            <w:tcW w:w="107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rPr>
                <w:sz w:val="23"/>
              </w:rPr>
            </w:pPr>
          </w:p>
        </w:tc>
        <w:tc>
          <w:tcPr>
            <w:tcW w:w="689" w:type="dxa"/>
            <w:tcBorders>
              <w:bottom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rPr>
                <w:sz w:val="23"/>
              </w:rPr>
            </w:pPr>
          </w:p>
        </w:tc>
        <w:tc>
          <w:tcPr>
            <w:tcW w:w="384" w:type="dxa"/>
            <w:tcBorders>
              <w:bottom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rPr>
                <w:sz w:val="23"/>
              </w:rPr>
            </w:pPr>
          </w:p>
        </w:tc>
        <w:tc>
          <w:tcPr>
            <w:tcW w:w="2297" w:type="dxa"/>
            <w:tcBorders>
              <w:bottom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rPr>
                <w:sz w:val="23"/>
              </w:rPr>
            </w:pPr>
          </w:p>
        </w:tc>
        <w:tc>
          <w:tcPr>
            <w:tcW w:w="575" w:type="dxa"/>
            <w:tcBorders>
              <w:bottom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rPr>
                <w:sz w:val="23"/>
              </w:rPr>
            </w:pPr>
          </w:p>
        </w:tc>
        <w:tc>
          <w:tcPr>
            <w:tcW w:w="574" w:type="dxa"/>
            <w:tcBorders>
              <w:bottom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rPr>
                <w:sz w:val="23"/>
              </w:rPr>
            </w:pPr>
          </w:p>
        </w:tc>
        <w:tc>
          <w:tcPr>
            <w:tcW w:w="3638" w:type="dxa"/>
            <w:gridSpan w:val="2"/>
            <w:tcBorders>
              <w:bottom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rPr>
                <w:sz w:val="23"/>
              </w:rPr>
            </w:pPr>
          </w:p>
        </w:tc>
        <w:tc>
          <w:tcPr>
            <w:tcW w:w="6075" w:type="dxa"/>
            <w:gridSpan w:val="4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rPr>
                <w:sz w:val="23"/>
              </w:rPr>
            </w:pPr>
          </w:p>
        </w:tc>
      </w:tr>
    </w:tbl>
    <w:p w:rsidR="00EE75A3" w:rsidRDefault="00EE75A3" w:rsidP="00EE75A3">
      <w:pPr>
        <w:pageBreakBefore/>
        <w:spacing w:after="240"/>
      </w:pPr>
    </w:p>
    <w:tbl>
      <w:tblPr>
        <w:tblW w:w="0" w:type="auto"/>
        <w:tblInd w:w="11561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405"/>
        <w:gridCol w:w="2247"/>
      </w:tblGrid>
      <w:tr w:rsidR="00EE75A3" w:rsidTr="000130FF">
        <w:tc>
          <w:tcPr>
            <w:tcW w:w="365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jc w:val="center"/>
              <w:rPr>
                <w:b/>
                <w:sz w:val="23"/>
              </w:rPr>
            </w:pPr>
            <w:r>
              <w:rPr>
                <w:b/>
                <w:sz w:val="23"/>
              </w:rPr>
              <w:t>Коды</w:t>
            </w:r>
            <w:r>
              <w:rPr>
                <w:rFonts w:eastAsia="Times New Roman" w:cs="Times New Roman"/>
                <w:b/>
                <w:sz w:val="23"/>
              </w:rPr>
              <w:t xml:space="preserve"> </w:t>
            </w:r>
            <w:r>
              <w:rPr>
                <w:b/>
                <w:sz w:val="23"/>
              </w:rPr>
              <w:t>эмитента</w:t>
            </w:r>
          </w:p>
        </w:tc>
      </w:tr>
      <w:tr w:rsidR="00EE75A3" w:rsidTr="000130FF">
        <w:tc>
          <w:tcPr>
            <w:tcW w:w="140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ind w:left="57"/>
              <w:rPr>
                <w:sz w:val="23"/>
              </w:rPr>
            </w:pPr>
            <w:r>
              <w:rPr>
                <w:sz w:val="23"/>
              </w:rPr>
              <w:t>ИНН</w:t>
            </w:r>
          </w:p>
        </w:tc>
        <w:tc>
          <w:tcPr>
            <w:tcW w:w="224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jc w:val="center"/>
              <w:rPr>
                <w:rFonts w:eastAsia="Times New Roman" w:cs="Times New Roman"/>
                <w:sz w:val="23"/>
              </w:rPr>
            </w:pPr>
            <w:r>
              <w:rPr>
                <w:rFonts w:eastAsia="Times New Roman" w:cs="Times New Roman"/>
                <w:sz w:val="23"/>
              </w:rPr>
              <w:t>3430001347</w:t>
            </w:r>
          </w:p>
        </w:tc>
      </w:tr>
      <w:tr w:rsidR="00EE75A3" w:rsidTr="000130FF">
        <w:tc>
          <w:tcPr>
            <w:tcW w:w="140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ind w:left="57"/>
              <w:rPr>
                <w:sz w:val="23"/>
              </w:rPr>
            </w:pPr>
            <w:r>
              <w:rPr>
                <w:sz w:val="23"/>
              </w:rPr>
              <w:t>ОГРН</w:t>
            </w:r>
          </w:p>
        </w:tc>
        <w:tc>
          <w:tcPr>
            <w:tcW w:w="224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jc w:val="center"/>
              <w:rPr>
                <w:rFonts w:eastAsia="Times New Roman" w:cs="Times New Roman"/>
                <w:sz w:val="23"/>
              </w:rPr>
            </w:pPr>
            <w:r>
              <w:rPr>
                <w:rFonts w:eastAsia="Times New Roman" w:cs="Times New Roman"/>
                <w:sz w:val="23"/>
              </w:rPr>
              <w:t>1023405970015</w:t>
            </w:r>
          </w:p>
        </w:tc>
      </w:tr>
    </w:tbl>
    <w:p w:rsidR="00EE75A3" w:rsidRDefault="00EE75A3" w:rsidP="00EE75A3">
      <w:pPr>
        <w:spacing w:after="120"/>
      </w:pPr>
    </w:p>
    <w:tbl>
      <w:tblPr>
        <w:tblW w:w="15196" w:type="dxa"/>
        <w:tblInd w:w="-28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8338"/>
        <w:gridCol w:w="682"/>
        <w:gridCol w:w="683"/>
        <w:gridCol w:w="683"/>
        <w:gridCol w:w="683"/>
        <w:gridCol w:w="683"/>
        <w:gridCol w:w="682"/>
        <w:gridCol w:w="683"/>
        <w:gridCol w:w="683"/>
        <w:gridCol w:w="683"/>
        <w:gridCol w:w="713"/>
      </w:tblGrid>
      <w:tr w:rsidR="00EE75A3" w:rsidTr="004A43EF">
        <w:tc>
          <w:tcPr>
            <w:tcW w:w="8338" w:type="dxa"/>
            <w:shd w:val="clear" w:color="auto" w:fill="auto"/>
          </w:tcPr>
          <w:p w:rsidR="006A3A5A" w:rsidRDefault="006A3A5A" w:rsidP="000130FF">
            <w:pPr>
              <w:snapToGrid w:val="0"/>
              <w:ind w:firstLine="567"/>
              <w:rPr>
                <w:rFonts w:cs="Times New Roman"/>
                <w:sz w:val="26"/>
                <w:szCs w:val="26"/>
                <w:u w:val="single"/>
              </w:rPr>
            </w:pPr>
          </w:p>
          <w:p w:rsidR="00EE75A3" w:rsidRPr="0006533A" w:rsidRDefault="004A43EF" w:rsidP="000130FF">
            <w:pPr>
              <w:snapToGrid w:val="0"/>
              <w:ind w:firstLine="567"/>
              <w:rPr>
                <w:b/>
                <w:sz w:val="26"/>
                <w:szCs w:val="26"/>
                <w:u w:val="single"/>
              </w:rPr>
            </w:pPr>
            <w:r w:rsidRPr="0006533A">
              <w:rPr>
                <w:rFonts w:cs="Times New Roman"/>
                <w:sz w:val="26"/>
                <w:szCs w:val="26"/>
                <w:u w:val="single"/>
              </w:rPr>
              <w:t xml:space="preserve">Раздел </w:t>
            </w:r>
            <w:r w:rsidR="00EE75A3" w:rsidRPr="0006533A">
              <w:rPr>
                <w:rFonts w:cs="Times New Roman"/>
                <w:sz w:val="26"/>
                <w:szCs w:val="26"/>
                <w:u w:val="single"/>
                <w:lang w:val="en-US"/>
              </w:rPr>
              <w:t>I</w:t>
            </w:r>
            <w:r w:rsidR="00EE75A3" w:rsidRPr="0006533A">
              <w:rPr>
                <w:rFonts w:eastAsia="Times New Roman" w:cs="Times New Roman"/>
                <w:sz w:val="26"/>
                <w:szCs w:val="26"/>
                <w:u w:val="single"/>
              </w:rPr>
              <w:t>.</w:t>
            </w:r>
            <w:r w:rsidR="00EE75A3" w:rsidRPr="0006533A">
              <w:rPr>
                <w:rFonts w:eastAsia="Times New Roman" w:cs="Times New Roman"/>
                <w:b/>
                <w:sz w:val="26"/>
                <w:szCs w:val="26"/>
                <w:u w:val="single"/>
              </w:rPr>
              <w:t xml:space="preserve"> </w:t>
            </w:r>
            <w:r w:rsidR="00EE75A3" w:rsidRPr="0006533A">
              <w:rPr>
                <w:b/>
                <w:sz w:val="26"/>
                <w:szCs w:val="26"/>
                <w:u w:val="single"/>
              </w:rPr>
              <w:t>Состав</w:t>
            </w:r>
            <w:r w:rsidR="00EE75A3" w:rsidRPr="0006533A">
              <w:rPr>
                <w:rFonts w:eastAsia="Times New Roman" w:cs="Times New Roman"/>
                <w:b/>
                <w:sz w:val="26"/>
                <w:szCs w:val="26"/>
                <w:u w:val="single"/>
              </w:rPr>
              <w:t xml:space="preserve"> </w:t>
            </w:r>
            <w:r w:rsidR="00EE75A3" w:rsidRPr="0006533A">
              <w:rPr>
                <w:b/>
                <w:sz w:val="26"/>
                <w:szCs w:val="26"/>
                <w:u w:val="single"/>
              </w:rPr>
              <w:t>аффилированных</w:t>
            </w:r>
            <w:r w:rsidR="00EE75A3" w:rsidRPr="0006533A">
              <w:rPr>
                <w:rFonts w:eastAsia="Times New Roman" w:cs="Times New Roman"/>
                <w:b/>
                <w:sz w:val="26"/>
                <w:szCs w:val="26"/>
                <w:u w:val="single"/>
              </w:rPr>
              <w:t xml:space="preserve"> </w:t>
            </w:r>
            <w:r w:rsidR="00EE75A3" w:rsidRPr="0006533A">
              <w:rPr>
                <w:b/>
                <w:sz w:val="26"/>
                <w:szCs w:val="26"/>
                <w:u w:val="single"/>
              </w:rPr>
              <w:t>лиц</w:t>
            </w:r>
            <w:r w:rsidR="00EE75A3" w:rsidRPr="0006533A">
              <w:rPr>
                <w:rFonts w:eastAsia="Times New Roman" w:cs="Times New Roman"/>
                <w:b/>
                <w:sz w:val="26"/>
                <w:szCs w:val="26"/>
                <w:u w:val="single"/>
              </w:rPr>
              <w:t xml:space="preserve"> </w:t>
            </w:r>
            <w:r w:rsidR="00EE75A3" w:rsidRPr="0006533A">
              <w:rPr>
                <w:b/>
                <w:sz w:val="26"/>
                <w:szCs w:val="26"/>
                <w:u w:val="single"/>
              </w:rPr>
              <w:t>на</w:t>
            </w:r>
          </w:p>
        </w:tc>
        <w:tc>
          <w:tcPr>
            <w:tcW w:w="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557F6" w:rsidRDefault="007557F6" w:rsidP="000130FF">
            <w:pPr>
              <w:snapToGrid w:val="0"/>
              <w:jc w:val="center"/>
              <w:rPr>
                <w:rFonts w:eastAsia="Times New Roman" w:cs="Times New Roman"/>
                <w:sz w:val="23"/>
              </w:rPr>
            </w:pPr>
          </w:p>
          <w:p w:rsidR="00EE75A3" w:rsidRDefault="00EE75A3" w:rsidP="000130FF">
            <w:pPr>
              <w:snapToGrid w:val="0"/>
              <w:jc w:val="center"/>
              <w:rPr>
                <w:rFonts w:eastAsia="Times New Roman" w:cs="Times New Roman"/>
                <w:sz w:val="23"/>
              </w:rPr>
            </w:pPr>
            <w:r>
              <w:rPr>
                <w:rFonts w:eastAsia="Times New Roman" w:cs="Times New Roman"/>
                <w:sz w:val="23"/>
              </w:rPr>
              <w:t>3</w:t>
            </w:r>
          </w:p>
        </w:tc>
        <w:tc>
          <w:tcPr>
            <w:tcW w:w="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557F6" w:rsidRDefault="007557F6" w:rsidP="000130FF">
            <w:pPr>
              <w:snapToGrid w:val="0"/>
              <w:jc w:val="center"/>
              <w:rPr>
                <w:rFonts w:eastAsia="Times New Roman" w:cs="Times New Roman"/>
                <w:sz w:val="23"/>
              </w:rPr>
            </w:pPr>
          </w:p>
          <w:p w:rsidR="00EE75A3" w:rsidRDefault="000F70A2" w:rsidP="000130FF">
            <w:pPr>
              <w:snapToGrid w:val="0"/>
              <w:jc w:val="center"/>
              <w:rPr>
                <w:rFonts w:eastAsia="Times New Roman" w:cs="Times New Roman"/>
                <w:sz w:val="23"/>
              </w:rPr>
            </w:pPr>
            <w:r>
              <w:rPr>
                <w:rFonts w:eastAsia="Times New Roman" w:cs="Times New Roman"/>
                <w:sz w:val="23"/>
              </w:rPr>
              <w:t>0</w:t>
            </w:r>
          </w:p>
        </w:tc>
        <w:tc>
          <w:tcPr>
            <w:tcW w:w="683" w:type="dxa"/>
            <w:tcBorders>
              <w:left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rPr>
                <w:sz w:val="23"/>
              </w:rPr>
            </w:pPr>
          </w:p>
        </w:tc>
        <w:tc>
          <w:tcPr>
            <w:tcW w:w="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557F6" w:rsidRDefault="007557F6" w:rsidP="000130FF">
            <w:pPr>
              <w:snapToGrid w:val="0"/>
              <w:jc w:val="center"/>
              <w:rPr>
                <w:rFonts w:eastAsia="Times New Roman" w:cs="Times New Roman"/>
                <w:sz w:val="23"/>
              </w:rPr>
            </w:pPr>
          </w:p>
          <w:p w:rsidR="00EE75A3" w:rsidRDefault="00D03AA2" w:rsidP="000130FF">
            <w:pPr>
              <w:snapToGrid w:val="0"/>
              <w:jc w:val="center"/>
              <w:rPr>
                <w:rFonts w:eastAsia="Times New Roman" w:cs="Times New Roman"/>
                <w:sz w:val="23"/>
              </w:rPr>
            </w:pPr>
            <w:r>
              <w:rPr>
                <w:rFonts w:eastAsia="Times New Roman" w:cs="Times New Roman"/>
                <w:sz w:val="23"/>
              </w:rPr>
              <w:t>0</w:t>
            </w:r>
          </w:p>
        </w:tc>
        <w:tc>
          <w:tcPr>
            <w:tcW w:w="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557F6" w:rsidRDefault="007557F6" w:rsidP="000130FF">
            <w:pPr>
              <w:snapToGrid w:val="0"/>
              <w:jc w:val="center"/>
              <w:rPr>
                <w:rFonts w:eastAsia="Times New Roman" w:cs="Times New Roman"/>
                <w:sz w:val="23"/>
              </w:rPr>
            </w:pPr>
          </w:p>
          <w:p w:rsidR="00EE75A3" w:rsidRDefault="001F5EED" w:rsidP="000130FF">
            <w:pPr>
              <w:snapToGrid w:val="0"/>
              <w:jc w:val="center"/>
              <w:rPr>
                <w:rFonts w:eastAsia="Times New Roman" w:cs="Times New Roman"/>
                <w:sz w:val="23"/>
              </w:rPr>
            </w:pPr>
            <w:r>
              <w:rPr>
                <w:rFonts w:eastAsia="Times New Roman" w:cs="Times New Roman"/>
                <w:sz w:val="23"/>
              </w:rPr>
              <w:t>9</w:t>
            </w:r>
          </w:p>
        </w:tc>
        <w:tc>
          <w:tcPr>
            <w:tcW w:w="682" w:type="dxa"/>
            <w:tcBorders>
              <w:left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rPr>
                <w:sz w:val="23"/>
              </w:rPr>
            </w:pPr>
          </w:p>
        </w:tc>
        <w:tc>
          <w:tcPr>
            <w:tcW w:w="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557F6" w:rsidRDefault="007557F6" w:rsidP="000130FF">
            <w:pPr>
              <w:snapToGrid w:val="0"/>
              <w:jc w:val="center"/>
              <w:rPr>
                <w:rFonts w:eastAsia="Times New Roman" w:cs="Times New Roman"/>
                <w:sz w:val="23"/>
              </w:rPr>
            </w:pPr>
          </w:p>
          <w:p w:rsidR="00EE75A3" w:rsidRDefault="00EE75A3" w:rsidP="000130FF">
            <w:pPr>
              <w:snapToGrid w:val="0"/>
              <w:jc w:val="center"/>
              <w:rPr>
                <w:rFonts w:eastAsia="Times New Roman" w:cs="Times New Roman"/>
                <w:sz w:val="23"/>
              </w:rPr>
            </w:pPr>
            <w:r>
              <w:rPr>
                <w:rFonts w:eastAsia="Times New Roman" w:cs="Times New Roman"/>
                <w:sz w:val="23"/>
              </w:rPr>
              <w:t>2</w:t>
            </w:r>
          </w:p>
        </w:tc>
        <w:tc>
          <w:tcPr>
            <w:tcW w:w="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557F6" w:rsidRDefault="007557F6" w:rsidP="000130FF">
            <w:pPr>
              <w:snapToGrid w:val="0"/>
              <w:jc w:val="center"/>
              <w:rPr>
                <w:rFonts w:eastAsia="Times New Roman" w:cs="Times New Roman"/>
                <w:sz w:val="23"/>
              </w:rPr>
            </w:pPr>
          </w:p>
          <w:p w:rsidR="00EE75A3" w:rsidRDefault="00EE75A3" w:rsidP="000130FF">
            <w:pPr>
              <w:snapToGrid w:val="0"/>
              <w:jc w:val="center"/>
              <w:rPr>
                <w:rFonts w:eastAsia="Times New Roman" w:cs="Times New Roman"/>
                <w:sz w:val="23"/>
              </w:rPr>
            </w:pPr>
            <w:r>
              <w:rPr>
                <w:rFonts w:eastAsia="Times New Roman" w:cs="Times New Roman"/>
                <w:sz w:val="23"/>
              </w:rPr>
              <w:t>0</w:t>
            </w:r>
          </w:p>
        </w:tc>
        <w:tc>
          <w:tcPr>
            <w:tcW w:w="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557F6" w:rsidRDefault="007557F6" w:rsidP="000130FF">
            <w:pPr>
              <w:snapToGrid w:val="0"/>
              <w:jc w:val="center"/>
              <w:rPr>
                <w:rFonts w:eastAsia="Times New Roman" w:cs="Times New Roman"/>
                <w:sz w:val="23"/>
              </w:rPr>
            </w:pPr>
          </w:p>
          <w:p w:rsidR="00EE75A3" w:rsidRDefault="00EE75A3" w:rsidP="000130FF">
            <w:pPr>
              <w:snapToGrid w:val="0"/>
              <w:jc w:val="center"/>
              <w:rPr>
                <w:rFonts w:eastAsia="Times New Roman" w:cs="Times New Roman"/>
                <w:sz w:val="23"/>
              </w:rPr>
            </w:pPr>
            <w:r>
              <w:rPr>
                <w:rFonts w:eastAsia="Times New Roman" w:cs="Times New Roman"/>
                <w:sz w:val="23"/>
              </w:rPr>
              <w:t>1</w:t>
            </w:r>
          </w:p>
        </w:tc>
        <w:tc>
          <w:tcPr>
            <w:tcW w:w="7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557F6" w:rsidRDefault="007557F6" w:rsidP="000130FF">
            <w:pPr>
              <w:snapToGrid w:val="0"/>
              <w:jc w:val="center"/>
              <w:rPr>
                <w:rFonts w:eastAsia="Times New Roman" w:cs="Times New Roman"/>
                <w:sz w:val="23"/>
              </w:rPr>
            </w:pPr>
          </w:p>
          <w:p w:rsidR="00EE75A3" w:rsidRDefault="00B4785C" w:rsidP="000130FF">
            <w:pPr>
              <w:snapToGrid w:val="0"/>
              <w:jc w:val="center"/>
              <w:rPr>
                <w:rFonts w:eastAsia="Times New Roman" w:cs="Times New Roman"/>
                <w:sz w:val="23"/>
              </w:rPr>
            </w:pPr>
            <w:r>
              <w:rPr>
                <w:rFonts w:eastAsia="Times New Roman" w:cs="Times New Roman"/>
                <w:sz w:val="23"/>
              </w:rPr>
              <w:t>8</w:t>
            </w:r>
          </w:p>
        </w:tc>
      </w:tr>
    </w:tbl>
    <w:p w:rsidR="00225669" w:rsidRDefault="00225669" w:rsidP="00EE75A3"/>
    <w:tbl>
      <w:tblPr>
        <w:tblW w:w="15304" w:type="dxa"/>
        <w:tblInd w:w="-91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735"/>
        <w:gridCol w:w="3541"/>
        <w:gridCol w:w="3037"/>
        <w:gridCol w:w="2190"/>
        <w:gridCol w:w="1499"/>
        <w:gridCol w:w="1974"/>
        <w:gridCol w:w="2328"/>
      </w:tblGrid>
      <w:tr w:rsidR="00EE75A3" w:rsidTr="000130FF">
        <w:tc>
          <w:tcPr>
            <w:tcW w:w="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Pr="0006533A" w:rsidRDefault="00EE75A3" w:rsidP="0006533A">
            <w:pPr>
              <w:snapToGrid w:val="0"/>
              <w:jc w:val="center"/>
              <w:rPr>
                <w:u w:val="single"/>
              </w:rPr>
            </w:pPr>
            <w:r w:rsidRPr="0006533A">
              <w:rPr>
                <w:rFonts w:eastAsia="Times New Roman" w:cs="Times New Roman"/>
                <w:u w:val="single"/>
              </w:rPr>
              <w:t>№</w:t>
            </w:r>
            <w:r w:rsidRPr="0006533A">
              <w:rPr>
                <w:rFonts w:eastAsia="Times New Roman" w:cs="Times New Roman"/>
                <w:u w:val="single"/>
              </w:rPr>
              <w:br/>
            </w:r>
            <w:r w:rsidRPr="0006533A">
              <w:rPr>
                <w:u w:val="single"/>
              </w:rPr>
              <w:t>п</w:t>
            </w:r>
            <w:r w:rsidRPr="0006533A">
              <w:rPr>
                <w:rFonts w:eastAsia="Times New Roman" w:cs="Times New Roman"/>
                <w:u w:val="single"/>
              </w:rPr>
              <w:t>/</w:t>
            </w:r>
            <w:r w:rsidRPr="0006533A">
              <w:rPr>
                <w:u w:val="single"/>
              </w:rPr>
              <w:t>п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Pr="0006533A" w:rsidRDefault="00EE75A3" w:rsidP="0006533A">
            <w:pPr>
              <w:snapToGrid w:val="0"/>
              <w:jc w:val="center"/>
              <w:rPr>
                <w:u w:val="single"/>
              </w:rPr>
            </w:pPr>
            <w:r w:rsidRPr="0006533A">
              <w:rPr>
                <w:u w:val="single"/>
              </w:rPr>
              <w:t>Полное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фирменное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наименование</w:t>
            </w:r>
            <w:r w:rsidRPr="0006533A">
              <w:rPr>
                <w:rFonts w:eastAsia="Times New Roman" w:cs="Times New Roman"/>
                <w:u w:val="single"/>
              </w:rPr>
              <w:t xml:space="preserve"> (</w:t>
            </w:r>
            <w:r w:rsidRPr="0006533A">
              <w:rPr>
                <w:u w:val="single"/>
              </w:rPr>
              <w:t>наименование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для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некоммерческой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организации</w:t>
            </w:r>
            <w:r w:rsidRPr="0006533A">
              <w:rPr>
                <w:rFonts w:eastAsia="Times New Roman" w:cs="Times New Roman"/>
                <w:u w:val="single"/>
              </w:rPr>
              <w:t xml:space="preserve">) </w:t>
            </w:r>
            <w:r w:rsidRPr="0006533A">
              <w:rPr>
                <w:u w:val="single"/>
              </w:rPr>
              <w:t>или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фамилия</w:t>
            </w:r>
            <w:r w:rsidRPr="0006533A">
              <w:rPr>
                <w:rFonts w:eastAsia="Times New Roman" w:cs="Times New Roman"/>
                <w:u w:val="single"/>
              </w:rPr>
              <w:t xml:space="preserve">, </w:t>
            </w:r>
            <w:r w:rsidRPr="0006533A">
              <w:rPr>
                <w:u w:val="single"/>
              </w:rPr>
              <w:t>имя</w:t>
            </w:r>
            <w:r w:rsidRPr="0006533A">
              <w:rPr>
                <w:rFonts w:eastAsia="Times New Roman" w:cs="Times New Roman"/>
                <w:u w:val="single"/>
              </w:rPr>
              <w:t xml:space="preserve">, </w:t>
            </w:r>
            <w:r w:rsidRPr="0006533A">
              <w:rPr>
                <w:u w:val="single"/>
              </w:rPr>
              <w:t>отчество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аффилированного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лица</w:t>
            </w:r>
          </w:p>
        </w:tc>
        <w:tc>
          <w:tcPr>
            <w:tcW w:w="3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Pr="0006533A" w:rsidRDefault="00EE75A3" w:rsidP="0006533A">
            <w:pPr>
              <w:snapToGrid w:val="0"/>
              <w:jc w:val="center"/>
              <w:rPr>
                <w:rFonts w:eastAsia="Times New Roman" w:cs="Times New Roman"/>
                <w:u w:val="single"/>
              </w:rPr>
            </w:pPr>
            <w:r w:rsidRPr="0006533A">
              <w:rPr>
                <w:u w:val="single"/>
              </w:rPr>
              <w:t>Место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нахождения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юридического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лица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или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место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жительства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физического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лица</w:t>
            </w:r>
            <w:r w:rsidRPr="0006533A">
              <w:rPr>
                <w:rFonts w:eastAsia="Times New Roman" w:cs="Times New Roman"/>
                <w:u w:val="single"/>
              </w:rPr>
              <w:t xml:space="preserve"> (</w:t>
            </w:r>
            <w:r w:rsidRPr="0006533A">
              <w:rPr>
                <w:u w:val="single"/>
              </w:rPr>
              <w:t>указывается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только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с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согласия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физического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лица</w:t>
            </w:r>
            <w:r w:rsidRPr="0006533A">
              <w:rPr>
                <w:rFonts w:eastAsia="Times New Roman" w:cs="Times New Roman"/>
                <w:u w:val="single"/>
              </w:rPr>
              <w:t>)</w:t>
            </w: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Pr="0006533A" w:rsidRDefault="00EE75A3" w:rsidP="0006533A">
            <w:pPr>
              <w:snapToGrid w:val="0"/>
              <w:jc w:val="center"/>
              <w:rPr>
                <w:u w:val="single"/>
              </w:rPr>
            </w:pPr>
            <w:r w:rsidRPr="0006533A">
              <w:rPr>
                <w:u w:val="single"/>
              </w:rPr>
              <w:t>Основание</w:t>
            </w:r>
            <w:r w:rsidRPr="0006533A">
              <w:rPr>
                <w:rFonts w:eastAsia="Times New Roman" w:cs="Times New Roman"/>
                <w:u w:val="single"/>
              </w:rPr>
              <w:t xml:space="preserve"> (</w:t>
            </w:r>
            <w:r w:rsidRPr="0006533A">
              <w:rPr>
                <w:u w:val="single"/>
              </w:rPr>
              <w:t>основания</w:t>
            </w:r>
            <w:r w:rsidRPr="0006533A">
              <w:rPr>
                <w:rFonts w:eastAsia="Times New Roman" w:cs="Times New Roman"/>
                <w:u w:val="single"/>
              </w:rPr>
              <w:t xml:space="preserve">), </w:t>
            </w:r>
            <w:r w:rsidRPr="0006533A">
              <w:rPr>
                <w:u w:val="single"/>
              </w:rPr>
              <w:t>в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силу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которого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лицо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признается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аффилированным</w:t>
            </w:r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Pr="0006533A" w:rsidRDefault="00EE75A3" w:rsidP="0006533A">
            <w:pPr>
              <w:snapToGrid w:val="0"/>
              <w:jc w:val="center"/>
              <w:rPr>
                <w:rFonts w:eastAsia="Times New Roman" w:cs="Times New Roman"/>
                <w:u w:val="single"/>
              </w:rPr>
            </w:pPr>
            <w:r w:rsidRPr="0006533A">
              <w:rPr>
                <w:u w:val="single"/>
              </w:rPr>
              <w:t>Дата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наступления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основания</w:t>
            </w:r>
            <w:r w:rsidRPr="0006533A">
              <w:rPr>
                <w:rFonts w:eastAsia="Times New Roman" w:cs="Times New Roman"/>
                <w:u w:val="single"/>
              </w:rPr>
              <w:t xml:space="preserve"> (</w:t>
            </w:r>
            <w:r w:rsidRPr="0006533A">
              <w:rPr>
                <w:u w:val="single"/>
              </w:rPr>
              <w:t>оснований</w:t>
            </w:r>
            <w:r w:rsidRPr="0006533A">
              <w:rPr>
                <w:rFonts w:eastAsia="Times New Roman" w:cs="Times New Roman"/>
                <w:u w:val="single"/>
              </w:rPr>
              <w:t>)</w:t>
            </w:r>
          </w:p>
        </w:tc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Pr="0006533A" w:rsidRDefault="00EE75A3" w:rsidP="0006533A">
            <w:pPr>
              <w:snapToGrid w:val="0"/>
              <w:jc w:val="center"/>
              <w:rPr>
                <w:rFonts w:eastAsia="Times New Roman" w:cs="Times New Roman"/>
                <w:u w:val="single"/>
              </w:rPr>
            </w:pPr>
            <w:r w:rsidRPr="0006533A">
              <w:rPr>
                <w:u w:val="single"/>
              </w:rPr>
              <w:t>Доля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участия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аффилированного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лица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в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уставном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капитале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акционерного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общества</w:t>
            </w:r>
            <w:r w:rsidRPr="0006533A">
              <w:rPr>
                <w:rFonts w:eastAsia="Times New Roman" w:cs="Times New Roman"/>
                <w:u w:val="single"/>
              </w:rPr>
              <w:t>, %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E75A3" w:rsidRPr="0006533A" w:rsidRDefault="00EE75A3" w:rsidP="0006533A">
            <w:pPr>
              <w:snapToGrid w:val="0"/>
              <w:jc w:val="center"/>
              <w:rPr>
                <w:rFonts w:eastAsia="Times New Roman" w:cs="Times New Roman"/>
                <w:u w:val="single"/>
              </w:rPr>
            </w:pPr>
            <w:r w:rsidRPr="0006533A">
              <w:rPr>
                <w:u w:val="single"/>
              </w:rPr>
              <w:t>Доля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принадлежащих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аффилированному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лицу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обыкновенных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акций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акционерного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общества</w:t>
            </w:r>
            <w:r w:rsidRPr="0006533A">
              <w:rPr>
                <w:rFonts w:eastAsia="Times New Roman" w:cs="Times New Roman"/>
                <w:u w:val="single"/>
              </w:rPr>
              <w:t>, %</w:t>
            </w:r>
          </w:p>
        </w:tc>
      </w:tr>
      <w:tr w:rsidR="00EE75A3" w:rsidTr="000130FF">
        <w:tc>
          <w:tcPr>
            <w:tcW w:w="73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jc w:val="center"/>
              <w:rPr>
                <w:rFonts w:eastAsia="Times New Roman" w:cs="Times New Roman"/>
                <w:sz w:val="23"/>
              </w:rPr>
            </w:pPr>
            <w:r>
              <w:rPr>
                <w:rFonts w:eastAsia="Times New Roman" w:cs="Times New Roman"/>
                <w:sz w:val="23"/>
              </w:rPr>
              <w:t>1</w:t>
            </w:r>
          </w:p>
        </w:tc>
        <w:tc>
          <w:tcPr>
            <w:tcW w:w="354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jc w:val="center"/>
              <w:rPr>
                <w:rFonts w:eastAsia="Times New Roman" w:cs="Times New Roman"/>
                <w:sz w:val="23"/>
              </w:rPr>
            </w:pPr>
            <w:r>
              <w:rPr>
                <w:rFonts w:eastAsia="Times New Roman" w:cs="Times New Roman"/>
                <w:sz w:val="23"/>
              </w:rPr>
              <w:t>2</w:t>
            </w:r>
          </w:p>
        </w:tc>
        <w:tc>
          <w:tcPr>
            <w:tcW w:w="303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jc w:val="center"/>
              <w:rPr>
                <w:rFonts w:eastAsia="Times New Roman" w:cs="Times New Roman"/>
                <w:sz w:val="23"/>
              </w:rPr>
            </w:pPr>
            <w:r>
              <w:rPr>
                <w:rFonts w:eastAsia="Times New Roman" w:cs="Times New Roman"/>
                <w:sz w:val="23"/>
              </w:rPr>
              <w:t>3</w:t>
            </w:r>
          </w:p>
        </w:tc>
        <w:tc>
          <w:tcPr>
            <w:tcW w:w="219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jc w:val="center"/>
              <w:rPr>
                <w:rFonts w:eastAsia="Times New Roman" w:cs="Times New Roman"/>
                <w:sz w:val="23"/>
              </w:rPr>
            </w:pPr>
            <w:r>
              <w:rPr>
                <w:rFonts w:eastAsia="Times New Roman" w:cs="Times New Roman"/>
                <w:sz w:val="23"/>
              </w:rPr>
              <w:t>4</w:t>
            </w:r>
          </w:p>
        </w:tc>
        <w:tc>
          <w:tcPr>
            <w:tcW w:w="149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jc w:val="center"/>
              <w:rPr>
                <w:rFonts w:eastAsia="Times New Roman" w:cs="Times New Roman"/>
                <w:sz w:val="23"/>
              </w:rPr>
            </w:pPr>
            <w:r>
              <w:rPr>
                <w:rFonts w:eastAsia="Times New Roman" w:cs="Times New Roman"/>
                <w:sz w:val="23"/>
              </w:rPr>
              <w:t>5</w:t>
            </w:r>
          </w:p>
        </w:tc>
        <w:tc>
          <w:tcPr>
            <w:tcW w:w="197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jc w:val="center"/>
              <w:rPr>
                <w:rFonts w:eastAsia="Times New Roman" w:cs="Times New Roman"/>
                <w:sz w:val="23"/>
              </w:rPr>
            </w:pPr>
            <w:r>
              <w:rPr>
                <w:rFonts w:eastAsia="Times New Roman" w:cs="Times New Roman"/>
                <w:sz w:val="23"/>
              </w:rPr>
              <w:t>6</w:t>
            </w:r>
          </w:p>
        </w:tc>
        <w:tc>
          <w:tcPr>
            <w:tcW w:w="232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jc w:val="center"/>
              <w:rPr>
                <w:rFonts w:eastAsia="Times New Roman" w:cs="Times New Roman"/>
                <w:sz w:val="23"/>
              </w:rPr>
            </w:pPr>
            <w:r>
              <w:rPr>
                <w:rFonts w:eastAsia="Times New Roman" w:cs="Times New Roman"/>
                <w:sz w:val="23"/>
              </w:rPr>
              <w:t>7</w:t>
            </w:r>
          </w:p>
        </w:tc>
      </w:tr>
      <w:tr w:rsidR="00EE75A3" w:rsidTr="000130FF">
        <w:tc>
          <w:tcPr>
            <w:tcW w:w="73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jc w:val="center"/>
              <w:rPr>
                <w:rFonts w:eastAsia="Times New Roman" w:cs="Times New Roman"/>
                <w:sz w:val="23"/>
              </w:rPr>
            </w:pPr>
            <w:r>
              <w:rPr>
                <w:rFonts w:eastAsia="Times New Roman" w:cs="Times New Roman"/>
                <w:sz w:val="23"/>
              </w:rPr>
              <w:t>1</w:t>
            </w:r>
          </w:p>
        </w:tc>
        <w:tc>
          <w:tcPr>
            <w:tcW w:w="354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Pr="0006533A" w:rsidRDefault="007E7D2B" w:rsidP="000130FF">
            <w:pPr>
              <w:snapToGrid w:val="0"/>
              <w:rPr>
                <w:rFonts w:eastAsia="Times New Roman" w:cs="Times New Roman"/>
                <w:sz w:val="23"/>
                <w:szCs w:val="23"/>
              </w:rPr>
            </w:pPr>
            <w:r>
              <w:rPr>
                <w:sz w:val="23"/>
                <w:szCs w:val="23"/>
              </w:rPr>
              <w:t>А</w:t>
            </w:r>
            <w:r w:rsidR="00EE75A3" w:rsidRPr="0006533A">
              <w:rPr>
                <w:sz w:val="23"/>
                <w:szCs w:val="23"/>
              </w:rPr>
              <w:t>кционерное</w:t>
            </w:r>
            <w:r w:rsidR="00EE75A3" w:rsidRPr="0006533A">
              <w:rPr>
                <w:rFonts w:eastAsia="Times New Roman" w:cs="Times New Roman"/>
                <w:sz w:val="23"/>
                <w:szCs w:val="23"/>
              </w:rPr>
              <w:t xml:space="preserve"> </w:t>
            </w:r>
            <w:r w:rsidR="00EE75A3" w:rsidRPr="0006533A">
              <w:rPr>
                <w:sz w:val="23"/>
                <w:szCs w:val="23"/>
              </w:rPr>
              <w:t>общество</w:t>
            </w:r>
            <w:r w:rsidR="00EE75A3" w:rsidRPr="0006533A">
              <w:rPr>
                <w:rFonts w:eastAsia="Times New Roman" w:cs="Times New Roman"/>
                <w:sz w:val="23"/>
                <w:szCs w:val="23"/>
              </w:rPr>
              <w:t xml:space="preserve"> «</w:t>
            </w:r>
            <w:r w:rsidR="00EE75A3" w:rsidRPr="0006533A">
              <w:rPr>
                <w:sz w:val="23"/>
                <w:szCs w:val="23"/>
              </w:rPr>
              <w:t>Объединённая</w:t>
            </w:r>
            <w:r w:rsidR="00EE75A3" w:rsidRPr="0006533A">
              <w:rPr>
                <w:rFonts w:eastAsia="Times New Roman" w:cs="Times New Roman"/>
                <w:sz w:val="23"/>
                <w:szCs w:val="23"/>
              </w:rPr>
              <w:t xml:space="preserve"> </w:t>
            </w:r>
            <w:r w:rsidR="00EE75A3" w:rsidRPr="0006533A">
              <w:rPr>
                <w:sz w:val="23"/>
                <w:szCs w:val="23"/>
              </w:rPr>
              <w:t>зерновая</w:t>
            </w:r>
            <w:r w:rsidR="00EE75A3" w:rsidRPr="0006533A">
              <w:rPr>
                <w:rFonts w:eastAsia="Times New Roman" w:cs="Times New Roman"/>
                <w:sz w:val="23"/>
                <w:szCs w:val="23"/>
              </w:rPr>
              <w:t xml:space="preserve"> </w:t>
            </w:r>
            <w:r w:rsidR="00EE75A3" w:rsidRPr="0006533A">
              <w:rPr>
                <w:sz w:val="23"/>
                <w:szCs w:val="23"/>
              </w:rPr>
              <w:t>компания</w:t>
            </w:r>
            <w:r w:rsidR="00EE75A3" w:rsidRPr="0006533A">
              <w:rPr>
                <w:rFonts w:eastAsia="Times New Roman" w:cs="Times New Roman"/>
                <w:sz w:val="23"/>
                <w:szCs w:val="23"/>
              </w:rPr>
              <w:t>»</w:t>
            </w:r>
          </w:p>
        </w:tc>
        <w:tc>
          <w:tcPr>
            <w:tcW w:w="303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Pr="0006533A" w:rsidRDefault="00EE75A3" w:rsidP="000130FF">
            <w:pPr>
              <w:snapToGrid w:val="0"/>
              <w:rPr>
                <w:rFonts w:eastAsia="Times New Roman" w:cs="Times New Roman"/>
                <w:sz w:val="23"/>
                <w:szCs w:val="23"/>
              </w:rPr>
            </w:pPr>
            <w:r w:rsidRPr="0006533A">
              <w:rPr>
                <w:rFonts w:eastAsia="Times New Roman" w:cs="Times New Roman"/>
                <w:sz w:val="23"/>
                <w:szCs w:val="23"/>
              </w:rPr>
              <w:t xml:space="preserve">107139, </w:t>
            </w:r>
            <w:r w:rsidRPr="0006533A">
              <w:rPr>
                <w:sz w:val="23"/>
                <w:szCs w:val="23"/>
              </w:rPr>
              <w:t>Москва</w:t>
            </w:r>
            <w:r w:rsidRPr="0006533A">
              <w:rPr>
                <w:rFonts w:eastAsia="Times New Roman" w:cs="Times New Roman"/>
                <w:sz w:val="23"/>
                <w:szCs w:val="23"/>
              </w:rPr>
              <w:t xml:space="preserve">, </w:t>
            </w:r>
            <w:r w:rsidRPr="0006533A">
              <w:rPr>
                <w:sz w:val="23"/>
                <w:szCs w:val="23"/>
              </w:rPr>
              <w:t>Орликов</w:t>
            </w:r>
            <w:r w:rsidRPr="0006533A">
              <w:rPr>
                <w:rFonts w:eastAsia="Times New Roman" w:cs="Times New Roman"/>
                <w:sz w:val="23"/>
                <w:szCs w:val="23"/>
              </w:rPr>
              <w:t xml:space="preserve"> </w:t>
            </w:r>
            <w:r w:rsidRPr="0006533A">
              <w:rPr>
                <w:sz w:val="23"/>
                <w:szCs w:val="23"/>
              </w:rPr>
              <w:t>пер</w:t>
            </w:r>
            <w:r w:rsidRPr="0006533A">
              <w:rPr>
                <w:rFonts w:eastAsia="Times New Roman" w:cs="Times New Roman"/>
                <w:sz w:val="23"/>
                <w:szCs w:val="23"/>
              </w:rPr>
              <w:t xml:space="preserve">., 3, </w:t>
            </w:r>
            <w:r w:rsidRPr="0006533A">
              <w:rPr>
                <w:sz w:val="23"/>
                <w:szCs w:val="23"/>
              </w:rPr>
              <w:t>стр</w:t>
            </w:r>
            <w:r w:rsidRPr="0006533A">
              <w:rPr>
                <w:rFonts w:eastAsia="Times New Roman" w:cs="Times New Roman"/>
                <w:sz w:val="23"/>
                <w:szCs w:val="23"/>
              </w:rPr>
              <w:t>. 1</w:t>
            </w:r>
          </w:p>
        </w:tc>
        <w:tc>
          <w:tcPr>
            <w:tcW w:w="219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Pr="006A3A5A" w:rsidRDefault="00EE75A3" w:rsidP="0006533A">
            <w:pPr>
              <w:snapToGrid w:val="0"/>
              <w:rPr>
                <w:sz w:val="23"/>
                <w:szCs w:val="23"/>
                <w:u w:val="single"/>
              </w:rPr>
            </w:pPr>
            <w:r w:rsidRPr="006A3A5A">
              <w:rPr>
                <w:sz w:val="23"/>
                <w:szCs w:val="23"/>
                <w:u w:val="single"/>
              </w:rPr>
              <w:t>Лицо</w:t>
            </w:r>
            <w:r w:rsidRPr="006A3A5A">
              <w:rPr>
                <w:rFonts w:eastAsia="Times New Roman" w:cs="Times New Roman"/>
                <w:sz w:val="23"/>
                <w:szCs w:val="23"/>
                <w:u w:val="single"/>
              </w:rPr>
              <w:t xml:space="preserve">, </w:t>
            </w:r>
            <w:r w:rsidRPr="006A3A5A">
              <w:rPr>
                <w:sz w:val="23"/>
                <w:szCs w:val="23"/>
                <w:u w:val="single"/>
              </w:rPr>
              <w:t>которое</w:t>
            </w:r>
            <w:r w:rsidRPr="006A3A5A">
              <w:rPr>
                <w:rFonts w:eastAsia="Times New Roman" w:cs="Times New Roman"/>
                <w:sz w:val="23"/>
                <w:szCs w:val="23"/>
                <w:u w:val="single"/>
              </w:rPr>
              <w:t xml:space="preserve"> </w:t>
            </w:r>
            <w:r w:rsidRPr="006A3A5A">
              <w:rPr>
                <w:sz w:val="23"/>
                <w:szCs w:val="23"/>
                <w:u w:val="single"/>
              </w:rPr>
              <w:t>имеет</w:t>
            </w:r>
            <w:r w:rsidRPr="006A3A5A">
              <w:rPr>
                <w:rFonts w:eastAsia="Times New Roman" w:cs="Times New Roman"/>
                <w:sz w:val="23"/>
                <w:szCs w:val="23"/>
                <w:u w:val="single"/>
              </w:rPr>
              <w:t xml:space="preserve"> </w:t>
            </w:r>
            <w:r w:rsidRPr="006A3A5A">
              <w:rPr>
                <w:sz w:val="23"/>
                <w:szCs w:val="23"/>
                <w:u w:val="single"/>
              </w:rPr>
              <w:t>право</w:t>
            </w:r>
            <w:r w:rsidRPr="006A3A5A">
              <w:rPr>
                <w:rFonts w:eastAsia="Times New Roman" w:cs="Times New Roman"/>
                <w:sz w:val="23"/>
                <w:szCs w:val="23"/>
                <w:u w:val="single"/>
              </w:rPr>
              <w:t xml:space="preserve"> </w:t>
            </w:r>
            <w:r w:rsidRPr="006A3A5A">
              <w:rPr>
                <w:sz w:val="23"/>
                <w:szCs w:val="23"/>
                <w:u w:val="single"/>
              </w:rPr>
              <w:t>распоряжаться</w:t>
            </w:r>
            <w:r w:rsidRPr="006A3A5A">
              <w:rPr>
                <w:rFonts w:eastAsia="Times New Roman" w:cs="Times New Roman"/>
                <w:sz w:val="23"/>
                <w:szCs w:val="23"/>
                <w:u w:val="single"/>
              </w:rPr>
              <w:t xml:space="preserve"> </w:t>
            </w:r>
            <w:r w:rsidRPr="006A3A5A">
              <w:rPr>
                <w:sz w:val="23"/>
                <w:szCs w:val="23"/>
                <w:u w:val="single"/>
              </w:rPr>
              <w:t>более</w:t>
            </w:r>
            <w:r w:rsidRPr="006A3A5A">
              <w:rPr>
                <w:rFonts w:eastAsia="Times New Roman" w:cs="Times New Roman"/>
                <w:sz w:val="23"/>
                <w:szCs w:val="23"/>
                <w:u w:val="single"/>
              </w:rPr>
              <w:t xml:space="preserve"> </w:t>
            </w:r>
            <w:r w:rsidRPr="006A3A5A">
              <w:rPr>
                <w:sz w:val="23"/>
                <w:szCs w:val="23"/>
                <w:u w:val="single"/>
              </w:rPr>
              <w:t>чем</w:t>
            </w:r>
            <w:r w:rsidRPr="006A3A5A">
              <w:rPr>
                <w:rFonts w:eastAsia="Times New Roman" w:cs="Times New Roman"/>
                <w:sz w:val="23"/>
                <w:szCs w:val="23"/>
                <w:u w:val="single"/>
              </w:rPr>
              <w:t xml:space="preserve"> 20 </w:t>
            </w:r>
            <w:r w:rsidRPr="006A3A5A">
              <w:rPr>
                <w:sz w:val="23"/>
                <w:szCs w:val="23"/>
                <w:u w:val="single"/>
              </w:rPr>
              <w:t>процентами</w:t>
            </w:r>
            <w:r w:rsidRPr="006A3A5A">
              <w:rPr>
                <w:rFonts w:eastAsia="Times New Roman" w:cs="Times New Roman"/>
                <w:sz w:val="23"/>
                <w:szCs w:val="23"/>
                <w:u w:val="single"/>
              </w:rPr>
              <w:t xml:space="preserve"> </w:t>
            </w:r>
            <w:r w:rsidRPr="006A3A5A">
              <w:rPr>
                <w:sz w:val="23"/>
                <w:szCs w:val="23"/>
                <w:u w:val="single"/>
              </w:rPr>
              <w:t>общего</w:t>
            </w:r>
            <w:r w:rsidRPr="006A3A5A">
              <w:rPr>
                <w:rFonts w:eastAsia="Times New Roman" w:cs="Times New Roman"/>
                <w:sz w:val="23"/>
                <w:szCs w:val="23"/>
                <w:u w:val="single"/>
              </w:rPr>
              <w:t xml:space="preserve"> </w:t>
            </w:r>
            <w:r w:rsidRPr="006A3A5A">
              <w:rPr>
                <w:sz w:val="23"/>
                <w:szCs w:val="23"/>
                <w:u w:val="single"/>
              </w:rPr>
              <w:t>количества</w:t>
            </w:r>
            <w:r w:rsidRPr="006A3A5A">
              <w:rPr>
                <w:rFonts w:eastAsia="Times New Roman" w:cs="Times New Roman"/>
                <w:sz w:val="23"/>
                <w:szCs w:val="23"/>
                <w:u w:val="single"/>
              </w:rPr>
              <w:t xml:space="preserve"> </w:t>
            </w:r>
            <w:r w:rsidRPr="006A3A5A">
              <w:rPr>
                <w:sz w:val="23"/>
                <w:szCs w:val="23"/>
                <w:u w:val="single"/>
              </w:rPr>
              <w:t>голосов</w:t>
            </w:r>
            <w:r w:rsidRPr="006A3A5A">
              <w:rPr>
                <w:rFonts w:eastAsia="Times New Roman" w:cs="Times New Roman"/>
                <w:sz w:val="23"/>
                <w:szCs w:val="23"/>
                <w:u w:val="single"/>
              </w:rPr>
              <w:t xml:space="preserve">, </w:t>
            </w:r>
            <w:r w:rsidRPr="006A3A5A">
              <w:rPr>
                <w:sz w:val="23"/>
                <w:szCs w:val="23"/>
                <w:u w:val="single"/>
              </w:rPr>
              <w:t>приходящих</w:t>
            </w:r>
            <w:r w:rsidRPr="006A3A5A">
              <w:rPr>
                <w:rFonts w:eastAsia="Times New Roman" w:cs="Times New Roman"/>
                <w:sz w:val="23"/>
                <w:szCs w:val="23"/>
                <w:u w:val="single"/>
              </w:rPr>
              <w:t xml:space="preserve"> </w:t>
            </w:r>
            <w:r w:rsidRPr="006A3A5A">
              <w:rPr>
                <w:sz w:val="23"/>
                <w:szCs w:val="23"/>
                <w:u w:val="single"/>
              </w:rPr>
              <w:t>на</w:t>
            </w:r>
            <w:r w:rsidRPr="006A3A5A">
              <w:rPr>
                <w:rFonts w:eastAsia="Times New Roman" w:cs="Times New Roman"/>
                <w:sz w:val="23"/>
                <w:szCs w:val="23"/>
                <w:u w:val="single"/>
              </w:rPr>
              <w:t xml:space="preserve"> </w:t>
            </w:r>
            <w:r w:rsidRPr="006A3A5A">
              <w:rPr>
                <w:sz w:val="23"/>
                <w:szCs w:val="23"/>
                <w:u w:val="single"/>
              </w:rPr>
              <w:t>голосующие</w:t>
            </w:r>
            <w:r w:rsidRPr="006A3A5A">
              <w:rPr>
                <w:rFonts w:eastAsia="Times New Roman" w:cs="Times New Roman"/>
                <w:sz w:val="23"/>
                <w:szCs w:val="23"/>
                <w:u w:val="single"/>
              </w:rPr>
              <w:t xml:space="preserve"> </w:t>
            </w:r>
            <w:r w:rsidRPr="006A3A5A">
              <w:rPr>
                <w:sz w:val="23"/>
                <w:szCs w:val="23"/>
                <w:u w:val="single"/>
              </w:rPr>
              <w:t>акции</w:t>
            </w:r>
          </w:p>
          <w:p w:rsidR="0006533A" w:rsidRPr="006A3A5A" w:rsidRDefault="0006533A" w:rsidP="0006533A">
            <w:pPr>
              <w:snapToGrid w:val="0"/>
              <w:rPr>
                <w:sz w:val="23"/>
                <w:szCs w:val="23"/>
                <w:u w:val="single"/>
              </w:rPr>
            </w:pPr>
            <w:r w:rsidRPr="006A3A5A">
              <w:rPr>
                <w:sz w:val="23"/>
                <w:szCs w:val="23"/>
                <w:u w:val="single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49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Pr="0006533A" w:rsidRDefault="00EE75A3" w:rsidP="000130FF">
            <w:pPr>
              <w:snapToGrid w:val="0"/>
              <w:jc w:val="center"/>
              <w:rPr>
                <w:rFonts w:eastAsia="Times New Roman" w:cs="Times New Roman"/>
                <w:sz w:val="23"/>
                <w:szCs w:val="23"/>
              </w:rPr>
            </w:pPr>
            <w:r w:rsidRPr="0006533A">
              <w:rPr>
                <w:rFonts w:eastAsia="Times New Roman" w:cs="Times New Roman"/>
                <w:sz w:val="23"/>
                <w:szCs w:val="23"/>
              </w:rPr>
              <w:t>18.02.10</w:t>
            </w:r>
          </w:p>
        </w:tc>
        <w:tc>
          <w:tcPr>
            <w:tcW w:w="197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Pr="0006533A" w:rsidRDefault="00EE75A3" w:rsidP="000130FF">
            <w:pPr>
              <w:snapToGrid w:val="0"/>
              <w:jc w:val="center"/>
              <w:rPr>
                <w:rFonts w:eastAsia="Times New Roman" w:cs="Times New Roman"/>
                <w:sz w:val="23"/>
                <w:szCs w:val="23"/>
              </w:rPr>
            </w:pPr>
            <w:r w:rsidRPr="0006533A">
              <w:rPr>
                <w:rFonts w:eastAsia="Times New Roman" w:cs="Times New Roman"/>
                <w:sz w:val="23"/>
                <w:szCs w:val="23"/>
              </w:rPr>
              <w:t>50,9979</w:t>
            </w:r>
          </w:p>
        </w:tc>
        <w:tc>
          <w:tcPr>
            <w:tcW w:w="232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E75A3" w:rsidRPr="0006533A" w:rsidRDefault="00EE75A3" w:rsidP="000130FF">
            <w:pPr>
              <w:snapToGrid w:val="0"/>
              <w:jc w:val="center"/>
              <w:rPr>
                <w:rFonts w:eastAsia="Times New Roman" w:cs="Times New Roman"/>
                <w:sz w:val="23"/>
                <w:szCs w:val="23"/>
              </w:rPr>
            </w:pPr>
            <w:r w:rsidRPr="0006533A">
              <w:rPr>
                <w:rFonts w:eastAsia="Times New Roman" w:cs="Times New Roman"/>
                <w:sz w:val="23"/>
                <w:szCs w:val="23"/>
              </w:rPr>
              <w:t>50,9979</w:t>
            </w:r>
          </w:p>
        </w:tc>
      </w:tr>
      <w:tr w:rsidR="00EE75A3" w:rsidTr="000130FF">
        <w:tc>
          <w:tcPr>
            <w:tcW w:w="73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jc w:val="center"/>
              <w:rPr>
                <w:rFonts w:eastAsia="Times New Roman" w:cs="Times New Roman"/>
                <w:sz w:val="23"/>
              </w:rPr>
            </w:pPr>
            <w:r>
              <w:rPr>
                <w:rFonts w:eastAsia="Times New Roman" w:cs="Times New Roman"/>
                <w:sz w:val="23"/>
              </w:rPr>
              <w:t>2</w:t>
            </w:r>
          </w:p>
        </w:tc>
        <w:tc>
          <w:tcPr>
            <w:tcW w:w="354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Pr="0006533A" w:rsidRDefault="00B4785C" w:rsidP="000130FF">
            <w:pPr>
              <w:snapToGrid w:val="0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Ларионов Илья Валер</w:t>
            </w:r>
            <w:r w:rsidR="00E60AC6">
              <w:rPr>
                <w:sz w:val="23"/>
                <w:szCs w:val="23"/>
              </w:rPr>
              <w:t>и</w:t>
            </w:r>
            <w:r>
              <w:rPr>
                <w:sz w:val="23"/>
                <w:szCs w:val="23"/>
              </w:rPr>
              <w:t>евич</w:t>
            </w:r>
          </w:p>
        </w:tc>
        <w:tc>
          <w:tcPr>
            <w:tcW w:w="303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Pr="0006533A" w:rsidRDefault="00EE75A3" w:rsidP="000130FF">
            <w:pPr>
              <w:snapToGrid w:val="0"/>
              <w:rPr>
                <w:rFonts w:eastAsia="Times New Roman" w:cs="Times New Roman"/>
                <w:sz w:val="23"/>
                <w:szCs w:val="23"/>
              </w:rPr>
            </w:pPr>
          </w:p>
        </w:tc>
        <w:tc>
          <w:tcPr>
            <w:tcW w:w="219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Pr="006A3A5A" w:rsidRDefault="004A43EF" w:rsidP="00276170">
            <w:pPr>
              <w:snapToGrid w:val="0"/>
              <w:rPr>
                <w:sz w:val="23"/>
                <w:szCs w:val="23"/>
                <w:u w:val="single"/>
              </w:rPr>
            </w:pPr>
            <w:r w:rsidRPr="006A3A5A">
              <w:rPr>
                <w:rFonts w:eastAsia="Times New Roman" w:cs="Times New Roman"/>
                <w:kern w:val="0"/>
                <w:sz w:val="23"/>
                <w:szCs w:val="23"/>
                <w:u w:val="single"/>
                <w:lang w:eastAsia="ru-RU" w:bidi="ar-SA"/>
              </w:rPr>
              <w:t xml:space="preserve">Лицо является </w:t>
            </w:r>
            <w:r w:rsidR="00276170">
              <w:rPr>
                <w:rFonts w:eastAsia="Times New Roman" w:cs="Times New Roman"/>
                <w:kern w:val="0"/>
                <w:sz w:val="23"/>
                <w:szCs w:val="23"/>
                <w:u w:val="single"/>
                <w:lang w:eastAsia="ru-RU" w:bidi="ar-SA"/>
              </w:rPr>
              <w:t>членом</w:t>
            </w:r>
            <w:r w:rsidRPr="006A3A5A">
              <w:rPr>
                <w:rFonts w:eastAsia="Times New Roman" w:cs="Times New Roman"/>
                <w:kern w:val="0"/>
                <w:sz w:val="23"/>
                <w:szCs w:val="23"/>
                <w:u w:val="single"/>
                <w:lang w:eastAsia="ru-RU" w:bidi="ar-SA"/>
              </w:rPr>
              <w:t xml:space="preserve">  Совета директоров </w:t>
            </w:r>
            <w:r w:rsidRPr="006A3A5A">
              <w:rPr>
                <w:rFonts w:eastAsia="Times New Roman" w:cs="Times New Roman"/>
                <w:kern w:val="0"/>
                <w:sz w:val="23"/>
                <w:szCs w:val="23"/>
                <w:u w:val="single"/>
                <w:lang w:eastAsia="ru-RU" w:bidi="ar-SA"/>
              </w:rPr>
              <w:br/>
              <w:t>акционерного общества</w:t>
            </w:r>
          </w:p>
        </w:tc>
        <w:tc>
          <w:tcPr>
            <w:tcW w:w="149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Pr="0006533A" w:rsidRDefault="00B4785C" w:rsidP="000130FF">
            <w:pPr>
              <w:snapToGrid w:val="0"/>
              <w:jc w:val="center"/>
              <w:rPr>
                <w:rFonts w:eastAsia="Times New Roman" w:cs="Times New Roman"/>
                <w:sz w:val="23"/>
                <w:szCs w:val="23"/>
              </w:rPr>
            </w:pPr>
            <w:r>
              <w:rPr>
                <w:rFonts w:eastAsia="Times New Roman" w:cs="Times New Roman"/>
                <w:sz w:val="23"/>
                <w:szCs w:val="23"/>
              </w:rPr>
              <w:t>27</w:t>
            </w:r>
            <w:r w:rsidR="003377CD">
              <w:rPr>
                <w:rFonts w:eastAsia="Times New Roman" w:cs="Times New Roman"/>
                <w:sz w:val="23"/>
                <w:szCs w:val="23"/>
              </w:rPr>
              <w:t>.06.201</w:t>
            </w:r>
            <w:r>
              <w:rPr>
                <w:rFonts w:eastAsia="Times New Roman" w:cs="Times New Roman"/>
                <w:sz w:val="23"/>
                <w:szCs w:val="23"/>
              </w:rPr>
              <w:t>8</w:t>
            </w:r>
          </w:p>
        </w:tc>
        <w:tc>
          <w:tcPr>
            <w:tcW w:w="197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Pr="0006533A" w:rsidRDefault="00EE75A3" w:rsidP="000130FF">
            <w:pPr>
              <w:snapToGrid w:val="0"/>
              <w:jc w:val="center"/>
              <w:rPr>
                <w:rFonts w:eastAsia="Times New Roman" w:cs="Times New Roman"/>
                <w:sz w:val="23"/>
                <w:szCs w:val="23"/>
              </w:rPr>
            </w:pPr>
            <w:r w:rsidRPr="0006533A">
              <w:rPr>
                <w:rFonts w:eastAsia="Times New Roman" w:cs="Times New Roman"/>
                <w:sz w:val="23"/>
                <w:szCs w:val="23"/>
              </w:rPr>
              <w:t>0</w:t>
            </w:r>
          </w:p>
        </w:tc>
        <w:tc>
          <w:tcPr>
            <w:tcW w:w="232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E75A3" w:rsidRPr="0006533A" w:rsidRDefault="00EE75A3" w:rsidP="000130FF">
            <w:pPr>
              <w:snapToGrid w:val="0"/>
              <w:jc w:val="center"/>
              <w:rPr>
                <w:rFonts w:eastAsia="Times New Roman" w:cs="Times New Roman"/>
                <w:sz w:val="23"/>
                <w:szCs w:val="23"/>
              </w:rPr>
            </w:pPr>
            <w:r w:rsidRPr="0006533A">
              <w:rPr>
                <w:rFonts w:eastAsia="Times New Roman" w:cs="Times New Roman"/>
                <w:sz w:val="23"/>
                <w:szCs w:val="23"/>
              </w:rPr>
              <w:t>0</w:t>
            </w:r>
          </w:p>
        </w:tc>
      </w:tr>
      <w:tr w:rsidR="00833B55" w:rsidTr="000130FF">
        <w:tc>
          <w:tcPr>
            <w:tcW w:w="73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3B55" w:rsidRDefault="00833B55" w:rsidP="000130FF">
            <w:pPr>
              <w:snapToGrid w:val="0"/>
              <w:jc w:val="center"/>
              <w:rPr>
                <w:rFonts w:eastAsia="Times New Roman" w:cs="Times New Roman"/>
                <w:sz w:val="23"/>
              </w:rPr>
            </w:pPr>
            <w:r>
              <w:rPr>
                <w:rFonts w:eastAsia="Times New Roman" w:cs="Times New Roman"/>
                <w:sz w:val="23"/>
              </w:rPr>
              <w:t>3</w:t>
            </w:r>
          </w:p>
        </w:tc>
        <w:tc>
          <w:tcPr>
            <w:tcW w:w="354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3B55" w:rsidRDefault="003377CD" w:rsidP="000130FF">
            <w:pPr>
              <w:snapToGrid w:val="0"/>
              <w:rPr>
                <w:sz w:val="23"/>
                <w:szCs w:val="23"/>
              </w:rPr>
            </w:pPr>
            <w:proofErr w:type="spellStart"/>
            <w:r>
              <w:rPr>
                <w:sz w:val="23"/>
                <w:szCs w:val="23"/>
              </w:rPr>
              <w:t>Болсинов</w:t>
            </w:r>
            <w:proofErr w:type="spellEnd"/>
            <w:r>
              <w:rPr>
                <w:sz w:val="23"/>
                <w:szCs w:val="23"/>
              </w:rPr>
              <w:t xml:space="preserve"> Алексей Алексеевич</w:t>
            </w:r>
          </w:p>
          <w:p w:rsidR="00057B73" w:rsidRDefault="00057B73" w:rsidP="000130FF">
            <w:pPr>
              <w:snapToGrid w:val="0"/>
              <w:rPr>
                <w:sz w:val="23"/>
                <w:szCs w:val="23"/>
              </w:rPr>
            </w:pPr>
          </w:p>
          <w:p w:rsidR="00057B73" w:rsidRDefault="00057B73" w:rsidP="000130FF">
            <w:pPr>
              <w:snapToGrid w:val="0"/>
              <w:rPr>
                <w:sz w:val="23"/>
                <w:szCs w:val="23"/>
              </w:rPr>
            </w:pPr>
          </w:p>
          <w:p w:rsidR="00057B73" w:rsidRDefault="00057B73" w:rsidP="000130FF">
            <w:pPr>
              <w:snapToGrid w:val="0"/>
              <w:rPr>
                <w:sz w:val="23"/>
                <w:szCs w:val="23"/>
              </w:rPr>
            </w:pPr>
          </w:p>
          <w:p w:rsidR="00057B73" w:rsidRDefault="00057B73" w:rsidP="000130FF">
            <w:pPr>
              <w:snapToGrid w:val="0"/>
              <w:rPr>
                <w:sz w:val="23"/>
                <w:szCs w:val="23"/>
              </w:rPr>
            </w:pPr>
          </w:p>
          <w:p w:rsidR="00057B73" w:rsidRPr="0006533A" w:rsidRDefault="00057B73" w:rsidP="000130FF">
            <w:pPr>
              <w:snapToGrid w:val="0"/>
              <w:rPr>
                <w:sz w:val="23"/>
                <w:szCs w:val="23"/>
              </w:rPr>
            </w:pPr>
          </w:p>
        </w:tc>
        <w:tc>
          <w:tcPr>
            <w:tcW w:w="303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3B55" w:rsidRPr="0006533A" w:rsidRDefault="00833B55" w:rsidP="000130FF">
            <w:pPr>
              <w:snapToGrid w:val="0"/>
              <w:rPr>
                <w:rFonts w:eastAsia="Times New Roman" w:cs="Times New Roman"/>
                <w:sz w:val="23"/>
                <w:szCs w:val="23"/>
              </w:rPr>
            </w:pPr>
          </w:p>
        </w:tc>
        <w:tc>
          <w:tcPr>
            <w:tcW w:w="219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3B55" w:rsidRDefault="00833B55" w:rsidP="0006533A">
            <w:pPr>
              <w:snapToGrid w:val="0"/>
              <w:rPr>
                <w:rFonts w:eastAsia="Times New Roman" w:cs="Times New Roman"/>
                <w:kern w:val="0"/>
                <w:sz w:val="23"/>
                <w:szCs w:val="23"/>
                <w:u w:val="single"/>
                <w:lang w:eastAsia="ru-RU" w:bidi="ar-SA"/>
              </w:rPr>
            </w:pPr>
            <w:r w:rsidRPr="006A3A5A">
              <w:rPr>
                <w:rFonts w:eastAsia="Times New Roman" w:cs="Times New Roman"/>
                <w:kern w:val="0"/>
                <w:sz w:val="23"/>
                <w:szCs w:val="23"/>
                <w:u w:val="single"/>
                <w:lang w:eastAsia="ru-RU" w:bidi="ar-SA"/>
              </w:rPr>
              <w:t xml:space="preserve">Лицо является членом  Совета директоров </w:t>
            </w:r>
            <w:r w:rsidRPr="006A3A5A">
              <w:rPr>
                <w:rFonts w:eastAsia="Times New Roman" w:cs="Times New Roman"/>
                <w:kern w:val="0"/>
                <w:sz w:val="23"/>
                <w:szCs w:val="23"/>
                <w:u w:val="single"/>
                <w:lang w:eastAsia="ru-RU" w:bidi="ar-SA"/>
              </w:rPr>
              <w:br/>
              <w:t>акционерного общества</w:t>
            </w:r>
          </w:p>
          <w:p w:rsidR="003377CD" w:rsidRDefault="003377CD" w:rsidP="0006533A">
            <w:pPr>
              <w:snapToGrid w:val="0"/>
              <w:rPr>
                <w:rFonts w:eastAsia="Times New Roman" w:cs="Times New Roman"/>
                <w:kern w:val="0"/>
                <w:sz w:val="23"/>
                <w:szCs w:val="23"/>
                <w:u w:val="single"/>
                <w:lang w:eastAsia="ru-RU" w:bidi="ar-SA"/>
              </w:rPr>
            </w:pPr>
          </w:p>
          <w:p w:rsidR="003377CD" w:rsidRPr="006A3A5A" w:rsidRDefault="003377CD" w:rsidP="0006533A">
            <w:pPr>
              <w:snapToGrid w:val="0"/>
              <w:rPr>
                <w:sz w:val="23"/>
                <w:szCs w:val="23"/>
                <w:u w:val="single"/>
              </w:rPr>
            </w:pPr>
          </w:p>
        </w:tc>
        <w:tc>
          <w:tcPr>
            <w:tcW w:w="149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3B55" w:rsidRDefault="00B4785C" w:rsidP="00833B55">
            <w:pPr>
              <w:jc w:val="center"/>
            </w:pPr>
            <w:r>
              <w:rPr>
                <w:rFonts w:eastAsia="Times New Roman" w:cs="Times New Roman"/>
                <w:sz w:val="23"/>
                <w:szCs w:val="23"/>
              </w:rPr>
              <w:t>27</w:t>
            </w:r>
            <w:r w:rsidR="003377CD">
              <w:rPr>
                <w:rFonts w:eastAsia="Times New Roman" w:cs="Times New Roman"/>
                <w:sz w:val="23"/>
                <w:szCs w:val="23"/>
              </w:rPr>
              <w:t>.06.201</w:t>
            </w:r>
            <w:r>
              <w:rPr>
                <w:rFonts w:eastAsia="Times New Roman" w:cs="Times New Roman"/>
                <w:sz w:val="23"/>
                <w:szCs w:val="23"/>
              </w:rPr>
              <w:t>8</w:t>
            </w:r>
          </w:p>
        </w:tc>
        <w:tc>
          <w:tcPr>
            <w:tcW w:w="197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3B55" w:rsidRPr="0006533A" w:rsidRDefault="00833B55" w:rsidP="000130FF">
            <w:pPr>
              <w:snapToGrid w:val="0"/>
              <w:jc w:val="center"/>
              <w:rPr>
                <w:rFonts w:eastAsia="Times New Roman" w:cs="Times New Roman"/>
                <w:sz w:val="23"/>
                <w:szCs w:val="23"/>
              </w:rPr>
            </w:pPr>
            <w:r w:rsidRPr="0006533A">
              <w:rPr>
                <w:rFonts w:eastAsia="Times New Roman" w:cs="Times New Roman"/>
                <w:sz w:val="23"/>
                <w:szCs w:val="23"/>
              </w:rPr>
              <w:t>0</w:t>
            </w:r>
          </w:p>
        </w:tc>
        <w:tc>
          <w:tcPr>
            <w:tcW w:w="232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33B55" w:rsidRPr="0006533A" w:rsidRDefault="00833B55" w:rsidP="000130FF">
            <w:pPr>
              <w:snapToGrid w:val="0"/>
              <w:jc w:val="center"/>
              <w:rPr>
                <w:rFonts w:eastAsia="Times New Roman" w:cs="Times New Roman"/>
                <w:sz w:val="23"/>
                <w:szCs w:val="23"/>
              </w:rPr>
            </w:pPr>
            <w:r w:rsidRPr="0006533A">
              <w:rPr>
                <w:rFonts w:eastAsia="Times New Roman" w:cs="Times New Roman"/>
                <w:sz w:val="23"/>
                <w:szCs w:val="23"/>
              </w:rPr>
              <w:t>0</w:t>
            </w:r>
          </w:p>
        </w:tc>
      </w:tr>
      <w:tr w:rsidR="00833B55" w:rsidTr="000130FF">
        <w:tc>
          <w:tcPr>
            <w:tcW w:w="73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3B55" w:rsidRDefault="00833B55" w:rsidP="000130FF">
            <w:pPr>
              <w:snapToGrid w:val="0"/>
              <w:jc w:val="center"/>
              <w:rPr>
                <w:rFonts w:eastAsia="Times New Roman" w:cs="Times New Roman"/>
                <w:sz w:val="23"/>
              </w:rPr>
            </w:pPr>
            <w:r>
              <w:rPr>
                <w:rFonts w:eastAsia="Times New Roman" w:cs="Times New Roman"/>
                <w:sz w:val="23"/>
              </w:rPr>
              <w:lastRenderedPageBreak/>
              <w:t>4</w:t>
            </w:r>
          </w:p>
        </w:tc>
        <w:tc>
          <w:tcPr>
            <w:tcW w:w="354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3B55" w:rsidRPr="0006533A" w:rsidRDefault="000F70A2" w:rsidP="000130FF">
            <w:pPr>
              <w:snapToGrid w:val="0"/>
              <w:rPr>
                <w:sz w:val="23"/>
                <w:szCs w:val="23"/>
              </w:rPr>
            </w:pPr>
            <w:proofErr w:type="spellStart"/>
            <w:r>
              <w:rPr>
                <w:sz w:val="23"/>
                <w:szCs w:val="23"/>
              </w:rPr>
              <w:t>Антонян</w:t>
            </w:r>
            <w:proofErr w:type="spellEnd"/>
            <w:r>
              <w:rPr>
                <w:sz w:val="23"/>
                <w:szCs w:val="23"/>
              </w:rPr>
              <w:t xml:space="preserve"> Ашот </w:t>
            </w:r>
            <w:proofErr w:type="spellStart"/>
            <w:r>
              <w:rPr>
                <w:sz w:val="23"/>
                <w:szCs w:val="23"/>
              </w:rPr>
              <w:t>Апетнакович</w:t>
            </w:r>
            <w:proofErr w:type="spellEnd"/>
          </w:p>
        </w:tc>
        <w:tc>
          <w:tcPr>
            <w:tcW w:w="303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3B55" w:rsidRPr="0006533A" w:rsidRDefault="00833B55" w:rsidP="000130FF">
            <w:pPr>
              <w:snapToGrid w:val="0"/>
              <w:rPr>
                <w:rFonts w:eastAsia="Times New Roman" w:cs="Times New Roman"/>
                <w:sz w:val="23"/>
                <w:szCs w:val="23"/>
              </w:rPr>
            </w:pPr>
          </w:p>
        </w:tc>
        <w:tc>
          <w:tcPr>
            <w:tcW w:w="219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25669" w:rsidRDefault="00833B55" w:rsidP="0006533A">
            <w:pPr>
              <w:snapToGrid w:val="0"/>
              <w:rPr>
                <w:rFonts w:eastAsia="Times New Roman" w:cs="Times New Roman"/>
                <w:kern w:val="0"/>
                <w:sz w:val="23"/>
                <w:szCs w:val="23"/>
                <w:u w:val="single"/>
                <w:lang w:eastAsia="ru-RU" w:bidi="ar-SA"/>
              </w:rPr>
            </w:pPr>
            <w:r w:rsidRPr="006A3A5A">
              <w:rPr>
                <w:rFonts w:eastAsia="Times New Roman" w:cs="Times New Roman"/>
                <w:kern w:val="0"/>
                <w:sz w:val="23"/>
                <w:szCs w:val="23"/>
                <w:u w:val="single"/>
                <w:lang w:eastAsia="ru-RU" w:bidi="ar-SA"/>
              </w:rPr>
              <w:t xml:space="preserve">Лицо является членом  Совета </w:t>
            </w:r>
          </w:p>
          <w:p w:rsidR="00225669" w:rsidRDefault="00225669" w:rsidP="0006533A">
            <w:pPr>
              <w:snapToGrid w:val="0"/>
              <w:rPr>
                <w:rFonts w:eastAsia="Times New Roman" w:cs="Times New Roman"/>
                <w:kern w:val="0"/>
                <w:sz w:val="23"/>
                <w:szCs w:val="23"/>
                <w:u w:val="single"/>
                <w:lang w:eastAsia="ru-RU" w:bidi="ar-SA"/>
              </w:rPr>
            </w:pPr>
          </w:p>
          <w:p w:rsidR="00833B55" w:rsidRPr="006A3A5A" w:rsidRDefault="00833B55" w:rsidP="0006533A">
            <w:pPr>
              <w:snapToGrid w:val="0"/>
              <w:rPr>
                <w:sz w:val="23"/>
                <w:szCs w:val="23"/>
                <w:u w:val="single"/>
              </w:rPr>
            </w:pPr>
            <w:r w:rsidRPr="006A3A5A">
              <w:rPr>
                <w:rFonts w:eastAsia="Times New Roman" w:cs="Times New Roman"/>
                <w:kern w:val="0"/>
                <w:sz w:val="23"/>
                <w:szCs w:val="23"/>
                <w:u w:val="single"/>
                <w:lang w:eastAsia="ru-RU" w:bidi="ar-SA"/>
              </w:rPr>
              <w:t xml:space="preserve">директоров </w:t>
            </w:r>
            <w:r w:rsidRPr="006A3A5A">
              <w:rPr>
                <w:rFonts w:eastAsia="Times New Roman" w:cs="Times New Roman"/>
                <w:kern w:val="0"/>
                <w:sz w:val="23"/>
                <w:szCs w:val="23"/>
                <w:u w:val="single"/>
                <w:lang w:eastAsia="ru-RU" w:bidi="ar-SA"/>
              </w:rPr>
              <w:br/>
              <w:t>акционерного общества</w:t>
            </w:r>
          </w:p>
        </w:tc>
        <w:tc>
          <w:tcPr>
            <w:tcW w:w="149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3B55" w:rsidRDefault="00B4785C" w:rsidP="00833B55">
            <w:pPr>
              <w:jc w:val="center"/>
            </w:pPr>
            <w:r>
              <w:rPr>
                <w:rFonts w:eastAsia="Times New Roman" w:cs="Times New Roman"/>
                <w:sz w:val="23"/>
                <w:szCs w:val="23"/>
              </w:rPr>
              <w:t>27</w:t>
            </w:r>
            <w:r w:rsidR="003377CD">
              <w:rPr>
                <w:rFonts w:eastAsia="Times New Roman" w:cs="Times New Roman"/>
                <w:sz w:val="23"/>
                <w:szCs w:val="23"/>
              </w:rPr>
              <w:t>.06.201</w:t>
            </w:r>
            <w:r>
              <w:rPr>
                <w:rFonts w:eastAsia="Times New Roman" w:cs="Times New Roman"/>
                <w:sz w:val="23"/>
                <w:szCs w:val="23"/>
              </w:rPr>
              <w:t>8</w:t>
            </w:r>
          </w:p>
        </w:tc>
        <w:tc>
          <w:tcPr>
            <w:tcW w:w="197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3B55" w:rsidRPr="0006533A" w:rsidRDefault="00833B55" w:rsidP="000130FF">
            <w:pPr>
              <w:snapToGrid w:val="0"/>
              <w:jc w:val="center"/>
              <w:rPr>
                <w:rFonts w:eastAsia="Times New Roman" w:cs="Times New Roman"/>
                <w:sz w:val="23"/>
                <w:szCs w:val="23"/>
              </w:rPr>
            </w:pPr>
            <w:r w:rsidRPr="0006533A">
              <w:rPr>
                <w:rFonts w:eastAsia="Times New Roman" w:cs="Times New Roman"/>
                <w:sz w:val="23"/>
                <w:szCs w:val="23"/>
              </w:rPr>
              <w:t>0</w:t>
            </w:r>
            <w:r w:rsidR="000F70A2">
              <w:rPr>
                <w:rFonts w:eastAsia="Times New Roman" w:cs="Times New Roman"/>
                <w:sz w:val="23"/>
                <w:szCs w:val="23"/>
              </w:rPr>
              <w:t>,0106</w:t>
            </w:r>
          </w:p>
        </w:tc>
        <w:tc>
          <w:tcPr>
            <w:tcW w:w="232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33B55" w:rsidRPr="0006533A" w:rsidRDefault="00833B55" w:rsidP="000130FF">
            <w:pPr>
              <w:snapToGrid w:val="0"/>
              <w:jc w:val="center"/>
              <w:rPr>
                <w:rFonts w:eastAsia="Times New Roman" w:cs="Times New Roman"/>
                <w:sz w:val="23"/>
                <w:szCs w:val="23"/>
              </w:rPr>
            </w:pPr>
            <w:r w:rsidRPr="0006533A">
              <w:rPr>
                <w:rFonts w:eastAsia="Times New Roman" w:cs="Times New Roman"/>
                <w:sz w:val="23"/>
                <w:szCs w:val="23"/>
              </w:rPr>
              <w:t>0</w:t>
            </w:r>
            <w:r w:rsidR="000F70A2">
              <w:rPr>
                <w:rFonts w:eastAsia="Times New Roman" w:cs="Times New Roman"/>
                <w:sz w:val="23"/>
                <w:szCs w:val="23"/>
              </w:rPr>
              <w:t>,0106</w:t>
            </w:r>
          </w:p>
        </w:tc>
      </w:tr>
      <w:tr w:rsidR="00833B55" w:rsidTr="000130FF">
        <w:tc>
          <w:tcPr>
            <w:tcW w:w="73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3B55" w:rsidRDefault="00833B55" w:rsidP="000130FF">
            <w:pPr>
              <w:snapToGrid w:val="0"/>
              <w:jc w:val="center"/>
              <w:rPr>
                <w:rFonts w:eastAsia="Times New Roman" w:cs="Times New Roman"/>
                <w:sz w:val="23"/>
              </w:rPr>
            </w:pPr>
            <w:r>
              <w:rPr>
                <w:rFonts w:eastAsia="Times New Roman" w:cs="Times New Roman"/>
                <w:sz w:val="23"/>
              </w:rPr>
              <w:t>5</w:t>
            </w:r>
          </w:p>
        </w:tc>
        <w:tc>
          <w:tcPr>
            <w:tcW w:w="354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3B55" w:rsidRPr="0006533A" w:rsidRDefault="00B4785C" w:rsidP="000130FF">
            <w:pPr>
              <w:snapToGrid w:val="0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Попов Олег Владимирович</w:t>
            </w:r>
          </w:p>
        </w:tc>
        <w:tc>
          <w:tcPr>
            <w:tcW w:w="303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3B55" w:rsidRPr="0006533A" w:rsidRDefault="00833B55" w:rsidP="000130FF">
            <w:pPr>
              <w:snapToGrid w:val="0"/>
              <w:rPr>
                <w:rFonts w:eastAsia="Times New Roman" w:cs="Times New Roman"/>
                <w:sz w:val="23"/>
                <w:szCs w:val="23"/>
              </w:rPr>
            </w:pPr>
          </w:p>
        </w:tc>
        <w:tc>
          <w:tcPr>
            <w:tcW w:w="219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3B55" w:rsidRPr="006A3A5A" w:rsidRDefault="00833B55" w:rsidP="0006533A">
            <w:pPr>
              <w:snapToGrid w:val="0"/>
              <w:rPr>
                <w:sz w:val="23"/>
                <w:szCs w:val="23"/>
                <w:u w:val="single"/>
              </w:rPr>
            </w:pPr>
            <w:r w:rsidRPr="006A3A5A">
              <w:rPr>
                <w:rFonts w:eastAsia="Times New Roman" w:cs="Times New Roman"/>
                <w:kern w:val="0"/>
                <w:sz w:val="23"/>
                <w:szCs w:val="23"/>
                <w:u w:val="single"/>
                <w:lang w:eastAsia="ru-RU" w:bidi="ar-SA"/>
              </w:rPr>
              <w:t xml:space="preserve">Лицо является членом  Совета директоров </w:t>
            </w:r>
            <w:r w:rsidRPr="006A3A5A">
              <w:rPr>
                <w:rFonts w:eastAsia="Times New Roman" w:cs="Times New Roman"/>
                <w:kern w:val="0"/>
                <w:sz w:val="23"/>
                <w:szCs w:val="23"/>
                <w:u w:val="single"/>
                <w:lang w:eastAsia="ru-RU" w:bidi="ar-SA"/>
              </w:rPr>
              <w:br/>
              <w:t>акционерного общества</w:t>
            </w:r>
          </w:p>
        </w:tc>
        <w:tc>
          <w:tcPr>
            <w:tcW w:w="149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3B55" w:rsidRDefault="00B4785C" w:rsidP="00833B55">
            <w:pPr>
              <w:jc w:val="center"/>
            </w:pPr>
            <w:r>
              <w:rPr>
                <w:rFonts w:eastAsia="Times New Roman" w:cs="Times New Roman"/>
                <w:sz w:val="23"/>
                <w:szCs w:val="23"/>
              </w:rPr>
              <w:t>27.06.2018</w:t>
            </w:r>
          </w:p>
        </w:tc>
        <w:tc>
          <w:tcPr>
            <w:tcW w:w="197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3B55" w:rsidRPr="0006533A" w:rsidRDefault="00833B55" w:rsidP="000130FF">
            <w:pPr>
              <w:snapToGrid w:val="0"/>
              <w:jc w:val="center"/>
              <w:rPr>
                <w:rFonts w:eastAsia="Times New Roman" w:cs="Times New Roman"/>
                <w:sz w:val="23"/>
                <w:szCs w:val="23"/>
              </w:rPr>
            </w:pPr>
            <w:r>
              <w:rPr>
                <w:rFonts w:eastAsia="Times New Roman" w:cs="Times New Roman"/>
                <w:sz w:val="23"/>
                <w:szCs w:val="23"/>
              </w:rPr>
              <w:t>0</w:t>
            </w:r>
          </w:p>
        </w:tc>
        <w:tc>
          <w:tcPr>
            <w:tcW w:w="232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33B55" w:rsidRPr="0006533A" w:rsidRDefault="00833B55" w:rsidP="000130FF">
            <w:pPr>
              <w:snapToGrid w:val="0"/>
              <w:jc w:val="center"/>
              <w:rPr>
                <w:rFonts w:eastAsia="Times New Roman" w:cs="Times New Roman"/>
                <w:sz w:val="23"/>
                <w:szCs w:val="23"/>
              </w:rPr>
            </w:pPr>
            <w:r>
              <w:rPr>
                <w:rFonts w:eastAsia="Times New Roman" w:cs="Times New Roman"/>
                <w:sz w:val="23"/>
                <w:szCs w:val="23"/>
              </w:rPr>
              <w:t>0</w:t>
            </w:r>
          </w:p>
        </w:tc>
      </w:tr>
      <w:tr w:rsidR="00833B55" w:rsidTr="000130FF">
        <w:tc>
          <w:tcPr>
            <w:tcW w:w="73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3B55" w:rsidRDefault="00833B55" w:rsidP="000130FF">
            <w:pPr>
              <w:snapToGrid w:val="0"/>
              <w:jc w:val="center"/>
              <w:rPr>
                <w:rFonts w:eastAsia="Times New Roman" w:cs="Times New Roman"/>
                <w:sz w:val="23"/>
              </w:rPr>
            </w:pPr>
            <w:r>
              <w:rPr>
                <w:rFonts w:eastAsia="Times New Roman" w:cs="Times New Roman"/>
                <w:sz w:val="23"/>
              </w:rPr>
              <w:t>6</w:t>
            </w:r>
          </w:p>
        </w:tc>
        <w:tc>
          <w:tcPr>
            <w:tcW w:w="354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3B55" w:rsidRPr="0006533A" w:rsidRDefault="000F70A2" w:rsidP="000130FF">
            <w:pPr>
              <w:snapToGrid w:val="0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Фельдман Ян Владимирович</w:t>
            </w:r>
          </w:p>
        </w:tc>
        <w:tc>
          <w:tcPr>
            <w:tcW w:w="303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3B55" w:rsidRPr="0006533A" w:rsidRDefault="00833B55" w:rsidP="000130FF">
            <w:pPr>
              <w:rPr>
                <w:sz w:val="23"/>
                <w:szCs w:val="23"/>
              </w:rPr>
            </w:pPr>
          </w:p>
        </w:tc>
        <w:tc>
          <w:tcPr>
            <w:tcW w:w="219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3B55" w:rsidRPr="006A3A5A" w:rsidRDefault="00833B55" w:rsidP="0006533A">
            <w:pPr>
              <w:snapToGrid w:val="0"/>
              <w:rPr>
                <w:sz w:val="23"/>
                <w:szCs w:val="23"/>
                <w:u w:val="single"/>
              </w:rPr>
            </w:pPr>
            <w:r w:rsidRPr="006A3A5A">
              <w:rPr>
                <w:rFonts w:eastAsia="Times New Roman" w:cs="Times New Roman"/>
                <w:kern w:val="0"/>
                <w:sz w:val="23"/>
                <w:szCs w:val="23"/>
                <w:u w:val="single"/>
                <w:lang w:eastAsia="ru-RU" w:bidi="ar-SA"/>
              </w:rPr>
              <w:t xml:space="preserve">Лицо является членом  Совета директоров </w:t>
            </w:r>
            <w:r w:rsidRPr="006A3A5A">
              <w:rPr>
                <w:rFonts w:eastAsia="Times New Roman" w:cs="Times New Roman"/>
                <w:kern w:val="0"/>
                <w:sz w:val="23"/>
                <w:szCs w:val="23"/>
                <w:u w:val="single"/>
                <w:lang w:eastAsia="ru-RU" w:bidi="ar-SA"/>
              </w:rPr>
              <w:br/>
              <w:t>акционерного общества</w:t>
            </w:r>
          </w:p>
        </w:tc>
        <w:tc>
          <w:tcPr>
            <w:tcW w:w="149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3B55" w:rsidRDefault="00B4785C" w:rsidP="003377CD">
            <w:pPr>
              <w:jc w:val="center"/>
            </w:pPr>
            <w:r>
              <w:rPr>
                <w:rFonts w:eastAsia="Times New Roman" w:cs="Times New Roman"/>
                <w:sz w:val="23"/>
                <w:szCs w:val="23"/>
              </w:rPr>
              <w:t>27.06.2018</w:t>
            </w:r>
          </w:p>
        </w:tc>
        <w:tc>
          <w:tcPr>
            <w:tcW w:w="197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3B55" w:rsidRPr="0006533A" w:rsidRDefault="00833B55" w:rsidP="000130FF">
            <w:pPr>
              <w:snapToGrid w:val="0"/>
              <w:jc w:val="center"/>
              <w:rPr>
                <w:sz w:val="23"/>
                <w:szCs w:val="23"/>
              </w:rPr>
            </w:pPr>
            <w:r w:rsidRPr="0006533A">
              <w:rPr>
                <w:sz w:val="23"/>
                <w:szCs w:val="23"/>
              </w:rPr>
              <w:t>0</w:t>
            </w:r>
          </w:p>
        </w:tc>
        <w:tc>
          <w:tcPr>
            <w:tcW w:w="232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33B55" w:rsidRPr="0006533A" w:rsidRDefault="00833B55" w:rsidP="000130FF">
            <w:pPr>
              <w:snapToGrid w:val="0"/>
              <w:jc w:val="center"/>
              <w:rPr>
                <w:sz w:val="23"/>
                <w:szCs w:val="23"/>
              </w:rPr>
            </w:pPr>
            <w:r w:rsidRPr="0006533A">
              <w:rPr>
                <w:sz w:val="23"/>
                <w:szCs w:val="23"/>
              </w:rPr>
              <w:t>0</w:t>
            </w:r>
          </w:p>
        </w:tc>
      </w:tr>
      <w:tr w:rsidR="00833B55" w:rsidTr="000130FF">
        <w:tc>
          <w:tcPr>
            <w:tcW w:w="73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3B55" w:rsidRDefault="00833B55" w:rsidP="000130FF">
            <w:pPr>
              <w:snapToGrid w:val="0"/>
              <w:jc w:val="center"/>
              <w:rPr>
                <w:rFonts w:eastAsia="Times New Roman" w:cs="Times New Roman"/>
                <w:sz w:val="23"/>
              </w:rPr>
            </w:pPr>
            <w:r>
              <w:rPr>
                <w:rFonts w:eastAsia="Times New Roman" w:cs="Times New Roman"/>
                <w:sz w:val="23"/>
              </w:rPr>
              <w:t>7</w:t>
            </w:r>
          </w:p>
        </w:tc>
        <w:tc>
          <w:tcPr>
            <w:tcW w:w="354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3B55" w:rsidRPr="0006533A" w:rsidRDefault="00B4785C" w:rsidP="000130FF">
            <w:pPr>
              <w:snapToGrid w:val="0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Прокофьев Вадим Леонидович</w:t>
            </w:r>
          </w:p>
        </w:tc>
        <w:tc>
          <w:tcPr>
            <w:tcW w:w="303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3B55" w:rsidRPr="0006533A" w:rsidRDefault="00833B55" w:rsidP="000130FF">
            <w:pPr>
              <w:rPr>
                <w:sz w:val="23"/>
                <w:szCs w:val="23"/>
              </w:rPr>
            </w:pPr>
          </w:p>
        </w:tc>
        <w:tc>
          <w:tcPr>
            <w:tcW w:w="219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3B55" w:rsidRPr="006A3A5A" w:rsidRDefault="00833B55" w:rsidP="0006533A">
            <w:pPr>
              <w:snapToGrid w:val="0"/>
              <w:rPr>
                <w:sz w:val="23"/>
                <w:szCs w:val="23"/>
                <w:u w:val="single"/>
              </w:rPr>
            </w:pPr>
            <w:r w:rsidRPr="006A3A5A">
              <w:rPr>
                <w:rFonts w:eastAsia="Times New Roman" w:cs="Times New Roman"/>
                <w:kern w:val="0"/>
                <w:sz w:val="23"/>
                <w:szCs w:val="23"/>
                <w:u w:val="single"/>
                <w:lang w:eastAsia="ru-RU" w:bidi="ar-SA"/>
              </w:rPr>
              <w:t xml:space="preserve">Лицо является членом  Совета директоров </w:t>
            </w:r>
            <w:r w:rsidRPr="006A3A5A">
              <w:rPr>
                <w:rFonts w:eastAsia="Times New Roman" w:cs="Times New Roman"/>
                <w:kern w:val="0"/>
                <w:sz w:val="23"/>
                <w:szCs w:val="23"/>
                <w:u w:val="single"/>
                <w:lang w:eastAsia="ru-RU" w:bidi="ar-SA"/>
              </w:rPr>
              <w:br/>
              <w:t>акционерного общества</w:t>
            </w:r>
          </w:p>
        </w:tc>
        <w:tc>
          <w:tcPr>
            <w:tcW w:w="149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3B55" w:rsidRDefault="00B4785C" w:rsidP="00833B55">
            <w:pPr>
              <w:jc w:val="center"/>
            </w:pPr>
            <w:r>
              <w:rPr>
                <w:rFonts w:eastAsia="Times New Roman" w:cs="Times New Roman"/>
                <w:sz w:val="23"/>
                <w:szCs w:val="23"/>
              </w:rPr>
              <w:t>27.06.2018</w:t>
            </w:r>
          </w:p>
        </w:tc>
        <w:tc>
          <w:tcPr>
            <w:tcW w:w="197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3B55" w:rsidRPr="0006533A" w:rsidRDefault="00833B55" w:rsidP="000130FF">
            <w:pPr>
              <w:snapToGrid w:val="0"/>
              <w:jc w:val="center"/>
              <w:rPr>
                <w:rFonts w:eastAsia="Times New Roman" w:cs="Times New Roman"/>
                <w:sz w:val="23"/>
                <w:szCs w:val="23"/>
              </w:rPr>
            </w:pPr>
            <w:r w:rsidRPr="0006533A">
              <w:rPr>
                <w:rFonts w:eastAsia="Times New Roman" w:cs="Times New Roman"/>
                <w:sz w:val="23"/>
                <w:szCs w:val="23"/>
              </w:rPr>
              <w:t>0</w:t>
            </w:r>
          </w:p>
        </w:tc>
        <w:tc>
          <w:tcPr>
            <w:tcW w:w="232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33B55" w:rsidRPr="0006533A" w:rsidRDefault="00833B55" w:rsidP="000130FF">
            <w:pPr>
              <w:snapToGrid w:val="0"/>
              <w:jc w:val="center"/>
              <w:rPr>
                <w:rFonts w:eastAsia="Times New Roman" w:cs="Times New Roman"/>
                <w:sz w:val="23"/>
                <w:szCs w:val="23"/>
              </w:rPr>
            </w:pPr>
            <w:r w:rsidRPr="0006533A">
              <w:rPr>
                <w:rFonts w:eastAsia="Times New Roman" w:cs="Times New Roman"/>
                <w:sz w:val="23"/>
                <w:szCs w:val="23"/>
              </w:rPr>
              <w:t>0</w:t>
            </w:r>
          </w:p>
        </w:tc>
      </w:tr>
      <w:tr w:rsidR="00833B55" w:rsidTr="000130FF">
        <w:tc>
          <w:tcPr>
            <w:tcW w:w="73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3B55" w:rsidRDefault="00833B55" w:rsidP="000130FF">
            <w:pPr>
              <w:snapToGrid w:val="0"/>
              <w:jc w:val="center"/>
              <w:rPr>
                <w:rFonts w:eastAsia="Times New Roman" w:cs="Times New Roman"/>
                <w:sz w:val="23"/>
              </w:rPr>
            </w:pPr>
            <w:r>
              <w:rPr>
                <w:rFonts w:eastAsia="Times New Roman" w:cs="Times New Roman"/>
                <w:sz w:val="23"/>
              </w:rPr>
              <w:t>8</w:t>
            </w:r>
          </w:p>
        </w:tc>
        <w:tc>
          <w:tcPr>
            <w:tcW w:w="354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3B55" w:rsidRPr="0006533A" w:rsidRDefault="003377CD" w:rsidP="000130FF">
            <w:pPr>
              <w:snapToGrid w:val="0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Цыганов Максим Александрович</w:t>
            </w:r>
          </w:p>
        </w:tc>
        <w:tc>
          <w:tcPr>
            <w:tcW w:w="303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3B55" w:rsidRPr="0006533A" w:rsidRDefault="00833B55" w:rsidP="000130FF">
            <w:pPr>
              <w:rPr>
                <w:sz w:val="23"/>
                <w:szCs w:val="23"/>
              </w:rPr>
            </w:pPr>
          </w:p>
        </w:tc>
        <w:tc>
          <w:tcPr>
            <w:tcW w:w="219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3B55" w:rsidRPr="006A3A5A" w:rsidRDefault="00833B55" w:rsidP="0006533A">
            <w:pPr>
              <w:snapToGrid w:val="0"/>
              <w:rPr>
                <w:sz w:val="23"/>
                <w:szCs w:val="23"/>
                <w:u w:val="single"/>
              </w:rPr>
            </w:pPr>
            <w:r w:rsidRPr="006A3A5A">
              <w:rPr>
                <w:rFonts w:eastAsia="Times New Roman" w:cs="Times New Roman"/>
                <w:kern w:val="0"/>
                <w:sz w:val="23"/>
                <w:szCs w:val="23"/>
                <w:u w:val="single"/>
                <w:lang w:eastAsia="ru-RU" w:bidi="ar-SA"/>
              </w:rPr>
              <w:t xml:space="preserve">Лицо является членом  Совета директоров </w:t>
            </w:r>
            <w:r w:rsidRPr="006A3A5A">
              <w:rPr>
                <w:rFonts w:eastAsia="Times New Roman" w:cs="Times New Roman"/>
                <w:kern w:val="0"/>
                <w:sz w:val="23"/>
                <w:szCs w:val="23"/>
                <w:u w:val="single"/>
                <w:lang w:eastAsia="ru-RU" w:bidi="ar-SA"/>
              </w:rPr>
              <w:br/>
              <w:t>акционерного общества</w:t>
            </w:r>
          </w:p>
        </w:tc>
        <w:tc>
          <w:tcPr>
            <w:tcW w:w="149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3B55" w:rsidRDefault="00B4785C" w:rsidP="00833B55">
            <w:pPr>
              <w:jc w:val="center"/>
            </w:pPr>
            <w:r>
              <w:rPr>
                <w:rFonts w:eastAsia="Times New Roman" w:cs="Times New Roman"/>
                <w:sz w:val="23"/>
                <w:szCs w:val="23"/>
              </w:rPr>
              <w:t>27.06.2018</w:t>
            </w:r>
          </w:p>
        </w:tc>
        <w:tc>
          <w:tcPr>
            <w:tcW w:w="197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3B55" w:rsidRPr="0006533A" w:rsidRDefault="00833B55" w:rsidP="000130FF">
            <w:pPr>
              <w:snapToGrid w:val="0"/>
              <w:jc w:val="center"/>
              <w:rPr>
                <w:rFonts w:eastAsia="Times New Roman" w:cs="Times New Roman"/>
                <w:sz w:val="23"/>
                <w:szCs w:val="23"/>
              </w:rPr>
            </w:pPr>
            <w:r w:rsidRPr="0006533A">
              <w:rPr>
                <w:rFonts w:eastAsia="Times New Roman" w:cs="Times New Roman"/>
                <w:sz w:val="23"/>
                <w:szCs w:val="23"/>
              </w:rPr>
              <w:t>0</w:t>
            </w:r>
          </w:p>
        </w:tc>
        <w:tc>
          <w:tcPr>
            <w:tcW w:w="232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33B55" w:rsidRPr="0006533A" w:rsidRDefault="00833B55" w:rsidP="000130FF">
            <w:pPr>
              <w:snapToGrid w:val="0"/>
              <w:jc w:val="center"/>
              <w:rPr>
                <w:rFonts w:eastAsia="Times New Roman" w:cs="Times New Roman"/>
                <w:sz w:val="23"/>
                <w:szCs w:val="23"/>
              </w:rPr>
            </w:pPr>
            <w:r w:rsidRPr="0006533A">
              <w:rPr>
                <w:rFonts w:eastAsia="Times New Roman" w:cs="Times New Roman"/>
                <w:sz w:val="23"/>
                <w:szCs w:val="23"/>
              </w:rPr>
              <w:t>0</w:t>
            </w:r>
          </w:p>
        </w:tc>
      </w:tr>
      <w:tr w:rsidR="00EE75A3" w:rsidTr="000130FF">
        <w:tc>
          <w:tcPr>
            <w:tcW w:w="73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jc w:val="center"/>
              <w:rPr>
                <w:rFonts w:eastAsia="Times New Roman" w:cs="Times New Roman"/>
                <w:sz w:val="23"/>
              </w:rPr>
            </w:pPr>
            <w:r>
              <w:rPr>
                <w:rFonts w:eastAsia="Times New Roman" w:cs="Times New Roman"/>
                <w:sz w:val="23"/>
              </w:rPr>
              <w:t>9</w:t>
            </w:r>
          </w:p>
        </w:tc>
        <w:tc>
          <w:tcPr>
            <w:tcW w:w="354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Pr="0006533A" w:rsidRDefault="001F5EED" w:rsidP="000130FF">
            <w:pPr>
              <w:snapToGrid w:val="0"/>
              <w:rPr>
                <w:sz w:val="23"/>
                <w:szCs w:val="23"/>
              </w:rPr>
            </w:pPr>
            <w:proofErr w:type="spellStart"/>
            <w:r>
              <w:rPr>
                <w:sz w:val="23"/>
                <w:szCs w:val="23"/>
              </w:rPr>
              <w:t>Лепский</w:t>
            </w:r>
            <w:proofErr w:type="spellEnd"/>
            <w:r>
              <w:rPr>
                <w:sz w:val="23"/>
                <w:szCs w:val="23"/>
              </w:rPr>
              <w:t xml:space="preserve"> Владимир Александрович</w:t>
            </w:r>
          </w:p>
        </w:tc>
        <w:tc>
          <w:tcPr>
            <w:tcW w:w="303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Pr="0006533A" w:rsidRDefault="00EE75A3" w:rsidP="000130FF">
            <w:pPr>
              <w:snapToGrid w:val="0"/>
              <w:jc w:val="center"/>
              <w:rPr>
                <w:rFonts w:eastAsia="Times New Roman" w:cs="Times New Roman"/>
                <w:sz w:val="23"/>
                <w:szCs w:val="23"/>
              </w:rPr>
            </w:pPr>
          </w:p>
        </w:tc>
        <w:tc>
          <w:tcPr>
            <w:tcW w:w="219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4041" w:rsidRPr="006A3A5A" w:rsidRDefault="004A43EF" w:rsidP="0006533A">
            <w:pPr>
              <w:snapToGrid w:val="0"/>
              <w:rPr>
                <w:sz w:val="23"/>
                <w:szCs w:val="23"/>
                <w:u w:val="single"/>
              </w:rPr>
            </w:pPr>
            <w:r w:rsidRPr="006A3A5A">
              <w:rPr>
                <w:sz w:val="23"/>
                <w:szCs w:val="23"/>
                <w:u w:val="single"/>
              </w:rPr>
              <w:t>Лицо является единоличным исполнительным органом (генеральным директором) акционерного общества</w:t>
            </w:r>
          </w:p>
          <w:p w:rsidR="004A43EF" w:rsidRPr="006A3A5A" w:rsidRDefault="004A43EF" w:rsidP="0006533A">
            <w:pPr>
              <w:snapToGrid w:val="0"/>
              <w:rPr>
                <w:rFonts w:eastAsia="Times New Roman" w:cs="Times New Roman"/>
                <w:sz w:val="23"/>
                <w:szCs w:val="23"/>
                <w:u w:val="single"/>
              </w:rPr>
            </w:pPr>
            <w:r w:rsidRPr="006A3A5A">
              <w:rPr>
                <w:sz w:val="23"/>
                <w:szCs w:val="23"/>
                <w:u w:val="single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49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Pr="0006533A" w:rsidRDefault="001F5EED" w:rsidP="000130FF">
            <w:pPr>
              <w:snapToGrid w:val="0"/>
              <w:jc w:val="center"/>
              <w:rPr>
                <w:rFonts w:eastAsia="Times New Roman" w:cs="Times New Roman"/>
                <w:sz w:val="23"/>
                <w:szCs w:val="23"/>
              </w:rPr>
            </w:pPr>
            <w:r>
              <w:rPr>
                <w:rFonts w:eastAsia="Times New Roman" w:cs="Times New Roman"/>
                <w:sz w:val="23"/>
                <w:szCs w:val="23"/>
              </w:rPr>
              <w:t>12.09.2018</w:t>
            </w:r>
          </w:p>
        </w:tc>
        <w:tc>
          <w:tcPr>
            <w:tcW w:w="197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Pr="0006533A" w:rsidRDefault="00EE75A3" w:rsidP="000130FF">
            <w:pPr>
              <w:snapToGrid w:val="0"/>
              <w:jc w:val="center"/>
              <w:rPr>
                <w:rFonts w:eastAsia="Times New Roman" w:cs="Times New Roman"/>
                <w:sz w:val="23"/>
                <w:szCs w:val="23"/>
              </w:rPr>
            </w:pPr>
            <w:r w:rsidRPr="0006533A">
              <w:rPr>
                <w:rFonts w:eastAsia="Times New Roman" w:cs="Times New Roman"/>
                <w:sz w:val="23"/>
                <w:szCs w:val="23"/>
              </w:rPr>
              <w:t>0</w:t>
            </w:r>
          </w:p>
        </w:tc>
        <w:tc>
          <w:tcPr>
            <w:tcW w:w="232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E75A3" w:rsidRPr="0006533A" w:rsidRDefault="00EE75A3" w:rsidP="000130FF">
            <w:pPr>
              <w:snapToGrid w:val="0"/>
              <w:jc w:val="center"/>
              <w:rPr>
                <w:rFonts w:eastAsia="Times New Roman" w:cs="Times New Roman"/>
                <w:sz w:val="23"/>
                <w:szCs w:val="23"/>
              </w:rPr>
            </w:pPr>
            <w:r w:rsidRPr="0006533A">
              <w:rPr>
                <w:rFonts w:eastAsia="Times New Roman" w:cs="Times New Roman"/>
                <w:sz w:val="23"/>
                <w:szCs w:val="23"/>
              </w:rPr>
              <w:t>0</w:t>
            </w:r>
          </w:p>
        </w:tc>
      </w:tr>
    </w:tbl>
    <w:p w:rsidR="00225669" w:rsidRDefault="00225669" w:rsidP="003377CD">
      <w:pPr>
        <w:spacing w:before="240"/>
        <w:rPr>
          <w:rFonts w:cs="Times New Roman"/>
          <w:sz w:val="23"/>
          <w:u w:val="single"/>
        </w:rPr>
      </w:pPr>
      <w:bookmarkStart w:id="0" w:name="_GoBack"/>
      <w:bookmarkEnd w:id="0"/>
    </w:p>
    <w:sectPr w:rsidR="00225669" w:rsidSect="007230C0">
      <w:pgSz w:w="16838" w:h="11906" w:orient="landscape"/>
      <w:pgMar w:top="426" w:right="1134" w:bottom="284" w:left="1134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Simplified Arabic">
    <w:altName w:val="Times New Roman"/>
    <w:charset w:val="B2"/>
    <w:family w:val="roman"/>
    <w:pitch w:val="variable"/>
    <w:sig w:usb0="00002003" w:usb1="80000000" w:usb2="00000008" w:usb3="00000000" w:csb0="00000041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1"/>
    <w:multiLevelType w:val="multilevel"/>
    <w:tmpl w:val="00000001"/>
    <w:lvl w:ilvl="0">
      <w:start w:val="1"/>
      <w:numFmt w:val="decimal"/>
      <w:lvlText w:val="%1."/>
      <w:lvlJc w:val="left"/>
      <w:pPr>
        <w:tabs>
          <w:tab w:val="num" w:pos="1134"/>
        </w:tabs>
        <w:ind w:left="1134" w:hanging="1134"/>
      </w:pPr>
      <w:rPr>
        <w:sz w:val="28"/>
        <w:szCs w:val="28"/>
      </w:rPr>
    </w:lvl>
    <w:lvl w:ilvl="1">
      <w:start w:val="1"/>
      <w:numFmt w:val="decimal"/>
      <w:lvlText w:val="%1.%2"/>
      <w:lvlJc w:val="left"/>
      <w:pPr>
        <w:tabs>
          <w:tab w:val="num" w:pos="1314"/>
        </w:tabs>
        <w:ind w:left="1314" w:hanging="1134"/>
      </w:pPr>
    </w:lvl>
    <w:lvl w:ilvl="2">
      <w:start w:val="1"/>
      <w:numFmt w:val="decimal"/>
      <w:lvlText w:val="%1.%2.%3"/>
      <w:lvlJc w:val="left"/>
      <w:pPr>
        <w:tabs>
          <w:tab w:val="num" w:pos="1134"/>
        </w:tabs>
        <w:ind w:left="1134" w:hanging="1134"/>
      </w:pPr>
      <w:rPr>
        <w:b/>
        <w:i w:val="0"/>
        <w:color w:val="auto"/>
        <w:lang w:val="ru-RU"/>
      </w:rPr>
    </w:lvl>
    <w:lvl w:ilvl="3">
      <w:start w:val="1"/>
      <w:numFmt w:val="decimal"/>
      <w:lvlText w:val="%1.%2.%3.%4"/>
      <w:lvlJc w:val="left"/>
      <w:pPr>
        <w:tabs>
          <w:tab w:val="num" w:pos="1418"/>
        </w:tabs>
        <w:ind w:left="1418" w:hanging="1134"/>
      </w:pPr>
      <w:rPr>
        <w:b w:val="0"/>
        <w:i w:val="0"/>
      </w:rPr>
    </w:lvl>
    <w:lvl w:ilvl="4">
      <w:start w:val="1"/>
      <w:numFmt w:val="lowerLetter"/>
      <w:lvlText w:val="%5)"/>
      <w:lvlJc w:val="left"/>
      <w:pPr>
        <w:tabs>
          <w:tab w:val="num" w:pos="1559"/>
        </w:tabs>
        <w:ind w:left="1559" w:hanging="567"/>
      </w:pPr>
      <w:rPr>
        <w:b w:val="0"/>
      </w:rPr>
    </w:lvl>
    <w:lvl w:ilvl="5">
      <w:start w:val="1"/>
      <w:numFmt w:val="decimal"/>
      <w:lvlText w:val="%1.%2.%3.%4.%5.%6."/>
      <w:lvlJc w:val="left"/>
      <w:pPr>
        <w:tabs>
          <w:tab w:val="num" w:pos="396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468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540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6120"/>
        </w:tabs>
        <w:ind w:left="4320" w:hanging="1440"/>
      </w:pPr>
    </w:lvl>
  </w:abstractNum>
  <w:abstractNum w:abstractNumId="1" w15:restartNumberingAfterBreak="0">
    <w:nsid w:val="0000000E"/>
    <w:multiLevelType w:val="multilevel"/>
    <w:tmpl w:val="0000000E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</w:lvl>
    <w:lvl w:ilvl="2">
      <w:start w:val="1"/>
      <w:numFmt w:val="decimal"/>
      <w:lvlText w:val="%1.%2.%3"/>
      <w:lvlJc w:val="left"/>
      <w:pPr>
        <w:tabs>
          <w:tab w:val="num" w:pos="1134"/>
        </w:tabs>
        <w:ind w:left="1134" w:hanging="1134"/>
      </w:pPr>
    </w:lvl>
    <w:lvl w:ilvl="3">
      <w:start w:val="1"/>
      <w:numFmt w:val="decimal"/>
      <w:lvlText w:val="%1.%2.%3.%4"/>
      <w:lvlJc w:val="left"/>
      <w:pPr>
        <w:tabs>
          <w:tab w:val="num" w:pos="1701"/>
        </w:tabs>
        <w:ind w:left="1701" w:hanging="1134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</w:lvl>
  </w:abstractNum>
  <w:abstractNum w:abstractNumId="2" w15:restartNumberingAfterBreak="0">
    <w:nsid w:val="00000016"/>
    <w:multiLevelType w:val="multilevel"/>
    <w:tmpl w:val="00000016"/>
    <w:lvl w:ilvl="0">
      <w:start w:val="1"/>
      <w:numFmt w:val="decimal"/>
      <w:lvlText w:val="%1.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lvlText w:val="%1.%2.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num w:numId="1">
    <w:abstractNumId w:val="0"/>
  </w:num>
  <w:num w:numId="2">
    <w:abstractNumId w:val="0"/>
  </w:num>
  <w:num w:numId="3">
    <w:abstractNumId w:val="1"/>
  </w:num>
  <w:num w:numId="4">
    <w:abstractNumId w:val="1"/>
  </w:num>
  <w:num w:numId="5">
    <w:abstractNumId w:val="2"/>
  </w:num>
  <w:num w:numId="6">
    <w:abstractNumId w:val="2"/>
  </w:num>
  <w:num w:numId="7">
    <w:abstractNumId w:val="2"/>
  </w:num>
  <w:num w:numId="8">
    <w:abstractNumId w:val="2"/>
  </w:num>
  <w:num w:numId="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EE75A3"/>
    <w:rsid w:val="000043EB"/>
    <w:rsid w:val="000130FF"/>
    <w:rsid w:val="00057B73"/>
    <w:rsid w:val="0006533A"/>
    <w:rsid w:val="000F70A2"/>
    <w:rsid w:val="00156A55"/>
    <w:rsid w:val="001C060C"/>
    <w:rsid w:val="001E2441"/>
    <w:rsid w:val="001E3822"/>
    <w:rsid w:val="001F0513"/>
    <w:rsid w:val="001F5EED"/>
    <w:rsid w:val="00210F8B"/>
    <w:rsid w:val="00217A42"/>
    <w:rsid w:val="00225669"/>
    <w:rsid w:val="00276170"/>
    <w:rsid w:val="002B6E15"/>
    <w:rsid w:val="002F6A69"/>
    <w:rsid w:val="003113B3"/>
    <w:rsid w:val="003377CD"/>
    <w:rsid w:val="0034123A"/>
    <w:rsid w:val="00437F16"/>
    <w:rsid w:val="004A43EF"/>
    <w:rsid w:val="004C1880"/>
    <w:rsid w:val="0052035A"/>
    <w:rsid w:val="00554244"/>
    <w:rsid w:val="005B085E"/>
    <w:rsid w:val="005D428A"/>
    <w:rsid w:val="00616D08"/>
    <w:rsid w:val="0063403A"/>
    <w:rsid w:val="00676EF5"/>
    <w:rsid w:val="006A3A5A"/>
    <w:rsid w:val="0071790C"/>
    <w:rsid w:val="007230C0"/>
    <w:rsid w:val="00746AE3"/>
    <w:rsid w:val="007557F6"/>
    <w:rsid w:val="0078393D"/>
    <w:rsid w:val="007A28B3"/>
    <w:rsid w:val="007E7D2B"/>
    <w:rsid w:val="00810364"/>
    <w:rsid w:val="00833B55"/>
    <w:rsid w:val="0092663F"/>
    <w:rsid w:val="00955B4D"/>
    <w:rsid w:val="009C271E"/>
    <w:rsid w:val="009E59A6"/>
    <w:rsid w:val="00A65B10"/>
    <w:rsid w:val="00A71574"/>
    <w:rsid w:val="00AA7A97"/>
    <w:rsid w:val="00AC1399"/>
    <w:rsid w:val="00AD412C"/>
    <w:rsid w:val="00B4785C"/>
    <w:rsid w:val="00B60FAD"/>
    <w:rsid w:val="00B61F0C"/>
    <w:rsid w:val="00B80766"/>
    <w:rsid w:val="00BA10DC"/>
    <w:rsid w:val="00BD3023"/>
    <w:rsid w:val="00C42229"/>
    <w:rsid w:val="00C94041"/>
    <w:rsid w:val="00CB2294"/>
    <w:rsid w:val="00D028CD"/>
    <w:rsid w:val="00D03AA2"/>
    <w:rsid w:val="00D26F54"/>
    <w:rsid w:val="00D305EA"/>
    <w:rsid w:val="00DB4C1A"/>
    <w:rsid w:val="00DD206F"/>
    <w:rsid w:val="00DD584E"/>
    <w:rsid w:val="00E22DAC"/>
    <w:rsid w:val="00E44A10"/>
    <w:rsid w:val="00E458C1"/>
    <w:rsid w:val="00E509D0"/>
    <w:rsid w:val="00E60AC6"/>
    <w:rsid w:val="00E75E90"/>
    <w:rsid w:val="00EE75A3"/>
    <w:rsid w:val="00F266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D6AD68C"/>
  <w15:docId w15:val="{ECA317EA-D396-427E-885F-431CDE389D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ru-RU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EE75A3"/>
    <w:pPr>
      <w:widowControl w:val="0"/>
      <w:suppressAutoHyphens/>
    </w:pPr>
    <w:rPr>
      <w:rFonts w:eastAsia="Lucida Sans Unicode" w:cs="Mangal"/>
      <w:kern w:val="1"/>
      <w:sz w:val="24"/>
      <w:szCs w:val="24"/>
      <w:lang w:eastAsia="zh-CN" w:bidi="hi-IN"/>
    </w:rPr>
  </w:style>
  <w:style w:type="paragraph" w:styleId="1">
    <w:name w:val="heading 1"/>
    <w:basedOn w:val="a"/>
    <w:next w:val="a"/>
    <w:link w:val="10"/>
    <w:qFormat/>
    <w:rsid w:val="002B6E15"/>
    <w:pPr>
      <w:keepNext/>
      <w:keepLines/>
      <w:pageBreakBefore/>
      <w:widowControl/>
      <w:spacing w:before="480" w:after="240"/>
      <w:outlineLvl w:val="0"/>
    </w:pPr>
    <w:rPr>
      <w:rFonts w:ascii="Arial" w:eastAsia="Times New Roman" w:hAnsi="Arial" w:cs="Arial"/>
      <w:b/>
      <w:sz w:val="40"/>
      <w:szCs w:val="20"/>
      <w:lang w:val="x-none" w:bidi="ar-SA"/>
    </w:rPr>
  </w:style>
  <w:style w:type="paragraph" w:styleId="2">
    <w:name w:val="heading 2"/>
    <w:basedOn w:val="a"/>
    <w:next w:val="a"/>
    <w:link w:val="20"/>
    <w:qFormat/>
    <w:rsid w:val="002B6E15"/>
    <w:pPr>
      <w:keepNext/>
      <w:widowControl/>
      <w:spacing w:before="360" w:after="120"/>
      <w:outlineLvl w:val="1"/>
    </w:pPr>
    <w:rPr>
      <w:rFonts w:eastAsia="Times New Roman" w:cs="Times New Roman"/>
      <w:b/>
      <w:kern w:val="0"/>
      <w:sz w:val="32"/>
      <w:szCs w:val="20"/>
      <w:lang w:bidi="ar-SA"/>
    </w:rPr>
  </w:style>
  <w:style w:type="paragraph" w:styleId="3">
    <w:name w:val="heading 3"/>
    <w:basedOn w:val="a"/>
    <w:next w:val="a"/>
    <w:link w:val="30"/>
    <w:qFormat/>
    <w:rsid w:val="002B6E15"/>
    <w:pPr>
      <w:keepNext/>
      <w:widowControl/>
      <w:spacing w:before="120" w:after="120"/>
      <w:outlineLvl w:val="2"/>
    </w:pPr>
    <w:rPr>
      <w:rFonts w:eastAsia="Times New Roman" w:cs="Times New Roman"/>
      <w:b/>
      <w:kern w:val="0"/>
      <w:sz w:val="28"/>
      <w:szCs w:val="20"/>
      <w:lang w:val="x-none" w:bidi="ar-SA"/>
    </w:rPr>
  </w:style>
  <w:style w:type="paragraph" w:styleId="4">
    <w:name w:val="heading 4"/>
    <w:basedOn w:val="a"/>
    <w:next w:val="a"/>
    <w:link w:val="40"/>
    <w:qFormat/>
    <w:rsid w:val="002B6E15"/>
    <w:pPr>
      <w:keepNext/>
      <w:widowControl/>
      <w:tabs>
        <w:tab w:val="left" w:pos="1134"/>
      </w:tabs>
      <w:spacing w:before="240" w:after="120"/>
      <w:jc w:val="both"/>
      <w:outlineLvl w:val="3"/>
    </w:pPr>
    <w:rPr>
      <w:rFonts w:eastAsia="Times New Roman" w:cs="Times New Roman"/>
      <w:b/>
      <w:i/>
      <w:kern w:val="0"/>
      <w:sz w:val="28"/>
      <w:szCs w:val="20"/>
      <w:lang w:val="x-none" w:bidi="ar-SA"/>
    </w:rPr>
  </w:style>
  <w:style w:type="paragraph" w:styleId="5">
    <w:name w:val="heading 5"/>
    <w:basedOn w:val="a"/>
    <w:next w:val="a"/>
    <w:link w:val="50"/>
    <w:qFormat/>
    <w:rsid w:val="002B6E15"/>
    <w:pPr>
      <w:keepNext/>
      <w:widowControl/>
      <w:spacing w:before="60" w:line="360" w:lineRule="auto"/>
      <w:jc w:val="both"/>
      <w:outlineLvl w:val="4"/>
    </w:pPr>
    <w:rPr>
      <w:rFonts w:eastAsia="Times New Roman" w:cs="Times New Roman"/>
      <w:b/>
      <w:kern w:val="0"/>
      <w:sz w:val="26"/>
      <w:szCs w:val="20"/>
      <w:lang w:val="x-none" w:bidi="ar-SA"/>
    </w:rPr>
  </w:style>
  <w:style w:type="paragraph" w:styleId="6">
    <w:name w:val="heading 6"/>
    <w:basedOn w:val="a"/>
    <w:next w:val="a"/>
    <w:link w:val="60"/>
    <w:qFormat/>
    <w:rsid w:val="002B6E15"/>
    <w:pPr>
      <w:spacing w:before="240" w:after="60" w:line="360" w:lineRule="auto"/>
      <w:jc w:val="both"/>
      <w:outlineLvl w:val="5"/>
    </w:pPr>
    <w:rPr>
      <w:rFonts w:eastAsia="Times New Roman" w:cs="Times New Roman"/>
      <w:b/>
      <w:kern w:val="0"/>
      <w:sz w:val="22"/>
      <w:szCs w:val="20"/>
      <w:lang w:val="x-none" w:bidi="ar-SA"/>
    </w:rPr>
  </w:style>
  <w:style w:type="paragraph" w:styleId="7">
    <w:name w:val="heading 7"/>
    <w:basedOn w:val="a"/>
    <w:next w:val="a"/>
    <w:link w:val="70"/>
    <w:qFormat/>
    <w:rsid w:val="002B6E15"/>
    <w:pPr>
      <w:spacing w:before="240" w:after="60" w:line="360" w:lineRule="auto"/>
      <w:jc w:val="both"/>
      <w:outlineLvl w:val="6"/>
    </w:pPr>
    <w:rPr>
      <w:rFonts w:eastAsia="Times New Roman" w:cs="Times New Roman"/>
      <w:kern w:val="0"/>
      <w:sz w:val="26"/>
      <w:szCs w:val="20"/>
      <w:lang w:val="x-none" w:bidi="ar-SA"/>
    </w:rPr>
  </w:style>
  <w:style w:type="paragraph" w:styleId="8">
    <w:name w:val="heading 8"/>
    <w:basedOn w:val="a"/>
    <w:next w:val="a"/>
    <w:link w:val="80"/>
    <w:qFormat/>
    <w:rsid w:val="002B6E15"/>
    <w:pPr>
      <w:spacing w:before="240" w:after="60" w:line="360" w:lineRule="auto"/>
      <w:jc w:val="both"/>
      <w:outlineLvl w:val="7"/>
    </w:pPr>
    <w:rPr>
      <w:rFonts w:eastAsia="Times New Roman" w:cs="Times New Roman"/>
      <w:i/>
      <w:kern w:val="0"/>
      <w:sz w:val="26"/>
      <w:szCs w:val="20"/>
      <w:lang w:val="x-none" w:bidi="ar-SA"/>
    </w:rPr>
  </w:style>
  <w:style w:type="paragraph" w:styleId="9">
    <w:name w:val="heading 9"/>
    <w:basedOn w:val="a"/>
    <w:next w:val="a"/>
    <w:link w:val="90"/>
    <w:qFormat/>
    <w:rsid w:val="002B6E15"/>
    <w:pPr>
      <w:spacing w:before="240" w:after="60" w:line="360" w:lineRule="auto"/>
      <w:jc w:val="both"/>
      <w:outlineLvl w:val="8"/>
    </w:pPr>
    <w:rPr>
      <w:rFonts w:ascii="Arial" w:eastAsia="Times New Roman" w:hAnsi="Arial" w:cs="Arial"/>
      <w:kern w:val="0"/>
      <w:sz w:val="22"/>
      <w:szCs w:val="20"/>
      <w:lang w:val="x-none" w:bidi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2B6E15"/>
    <w:rPr>
      <w:rFonts w:ascii="Arial" w:hAnsi="Arial" w:cs="Arial"/>
      <w:b/>
      <w:kern w:val="1"/>
      <w:sz w:val="40"/>
      <w:lang w:val="x-none" w:eastAsia="zh-CN"/>
    </w:rPr>
  </w:style>
  <w:style w:type="character" w:customStyle="1" w:styleId="20">
    <w:name w:val="Заголовок 2 Знак"/>
    <w:basedOn w:val="a0"/>
    <w:link w:val="2"/>
    <w:rsid w:val="002B6E15"/>
    <w:rPr>
      <w:b/>
      <w:sz w:val="32"/>
      <w:lang w:eastAsia="zh-CN"/>
    </w:rPr>
  </w:style>
  <w:style w:type="character" w:customStyle="1" w:styleId="30">
    <w:name w:val="Заголовок 3 Знак"/>
    <w:basedOn w:val="a0"/>
    <w:link w:val="3"/>
    <w:rsid w:val="002B6E15"/>
    <w:rPr>
      <w:b/>
      <w:sz w:val="28"/>
      <w:lang w:val="x-none" w:eastAsia="zh-CN"/>
    </w:rPr>
  </w:style>
  <w:style w:type="character" w:customStyle="1" w:styleId="40">
    <w:name w:val="Заголовок 4 Знак"/>
    <w:basedOn w:val="a0"/>
    <w:link w:val="4"/>
    <w:rsid w:val="002B6E15"/>
    <w:rPr>
      <w:b/>
      <w:i/>
      <w:sz w:val="28"/>
      <w:lang w:val="x-none" w:eastAsia="zh-CN"/>
    </w:rPr>
  </w:style>
  <w:style w:type="character" w:customStyle="1" w:styleId="50">
    <w:name w:val="Заголовок 5 Знак"/>
    <w:basedOn w:val="a0"/>
    <w:link w:val="5"/>
    <w:rsid w:val="002B6E15"/>
    <w:rPr>
      <w:b/>
      <w:sz w:val="26"/>
      <w:lang w:val="x-none" w:eastAsia="zh-CN"/>
    </w:rPr>
  </w:style>
  <w:style w:type="character" w:customStyle="1" w:styleId="60">
    <w:name w:val="Заголовок 6 Знак"/>
    <w:basedOn w:val="a0"/>
    <w:link w:val="6"/>
    <w:rsid w:val="002B6E15"/>
    <w:rPr>
      <w:b/>
      <w:sz w:val="22"/>
      <w:lang w:val="x-none" w:eastAsia="zh-CN"/>
    </w:rPr>
  </w:style>
  <w:style w:type="character" w:customStyle="1" w:styleId="70">
    <w:name w:val="Заголовок 7 Знак"/>
    <w:basedOn w:val="a0"/>
    <w:link w:val="7"/>
    <w:rsid w:val="002B6E15"/>
    <w:rPr>
      <w:sz w:val="26"/>
      <w:lang w:val="x-none" w:eastAsia="zh-CN"/>
    </w:rPr>
  </w:style>
  <w:style w:type="character" w:customStyle="1" w:styleId="80">
    <w:name w:val="Заголовок 8 Знак"/>
    <w:basedOn w:val="a0"/>
    <w:link w:val="8"/>
    <w:rsid w:val="002B6E15"/>
    <w:rPr>
      <w:i/>
      <w:sz w:val="26"/>
      <w:lang w:val="x-none" w:eastAsia="zh-CN"/>
    </w:rPr>
  </w:style>
  <w:style w:type="character" w:customStyle="1" w:styleId="90">
    <w:name w:val="Заголовок 9 Знак"/>
    <w:basedOn w:val="a0"/>
    <w:link w:val="9"/>
    <w:rsid w:val="002B6E15"/>
    <w:rPr>
      <w:rFonts w:ascii="Arial" w:hAnsi="Arial" w:cs="Arial"/>
      <w:sz w:val="22"/>
      <w:lang w:val="x-none" w:eastAsia="zh-CN"/>
    </w:rPr>
  </w:style>
  <w:style w:type="paragraph" w:styleId="a3">
    <w:name w:val="caption"/>
    <w:basedOn w:val="a"/>
    <w:qFormat/>
    <w:rsid w:val="002B6E15"/>
    <w:pPr>
      <w:widowControl/>
      <w:suppressLineNumbers/>
      <w:spacing w:before="120" w:after="120" w:line="360" w:lineRule="auto"/>
      <w:ind w:firstLine="567"/>
      <w:jc w:val="both"/>
    </w:pPr>
    <w:rPr>
      <w:rFonts w:eastAsia="Times New Roman"/>
      <w:i/>
      <w:iCs/>
      <w:kern w:val="0"/>
      <w:lang w:bidi="ar-SA"/>
    </w:rPr>
  </w:style>
  <w:style w:type="paragraph" w:styleId="a4">
    <w:name w:val="Subtitle"/>
    <w:basedOn w:val="a"/>
    <w:next w:val="a5"/>
    <w:link w:val="a6"/>
    <w:qFormat/>
    <w:rsid w:val="002B6E15"/>
    <w:pPr>
      <w:widowControl/>
      <w:spacing w:after="240"/>
      <w:jc w:val="center"/>
    </w:pPr>
    <w:rPr>
      <w:rFonts w:eastAsia="SimSun" w:cs="Simplified Arabic"/>
      <w:kern w:val="0"/>
      <w:lang w:val="x-none" w:bidi="ar-AE"/>
    </w:rPr>
  </w:style>
  <w:style w:type="character" w:customStyle="1" w:styleId="a6">
    <w:name w:val="Подзаголовок Знак"/>
    <w:basedOn w:val="a0"/>
    <w:link w:val="a4"/>
    <w:rsid w:val="002B6E15"/>
    <w:rPr>
      <w:rFonts w:eastAsia="SimSun" w:cs="Simplified Arabic"/>
      <w:sz w:val="24"/>
      <w:szCs w:val="24"/>
      <w:lang w:val="x-none" w:eastAsia="zh-CN" w:bidi="ar-AE"/>
    </w:rPr>
  </w:style>
  <w:style w:type="paragraph" w:styleId="a5">
    <w:name w:val="Body Text"/>
    <w:basedOn w:val="a"/>
    <w:link w:val="a7"/>
    <w:uiPriority w:val="99"/>
    <w:semiHidden/>
    <w:unhideWhenUsed/>
    <w:rsid w:val="002B6E15"/>
    <w:pPr>
      <w:widowControl/>
      <w:spacing w:after="120" w:line="360" w:lineRule="auto"/>
      <w:ind w:firstLine="567"/>
      <w:jc w:val="both"/>
    </w:pPr>
    <w:rPr>
      <w:rFonts w:eastAsia="Times New Roman" w:cs="Times New Roman"/>
      <w:kern w:val="0"/>
      <w:sz w:val="28"/>
      <w:szCs w:val="20"/>
      <w:lang w:bidi="ar-SA"/>
    </w:rPr>
  </w:style>
  <w:style w:type="character" w:customStyle="1" w:styleId="a7">
    <w:name w:val="Основной текст Знак"/>
    <w:basedOn w:val="a0"/>
    <w:link w:val="a5"/>
    <w:uiPriority w:val="99"/>
    <w:semiHidden/>
    <w:rsid w:val="002B6E15"/>
    <w:rPr>
      <w:sz w:val="28"/>
      <w:lang w:eastAsia="zh-CN"/>
    </w:rPr>
  </w:style>
  <w:style w:type="character" w:styleId="a8">
    <w:name w:val="Strong"/>
    <w:qFormat/>
    <w:rsid w:val="002B6E15"/>
    <w:rPr>
      <w:b/>
      <w:bCs/>
    </w:rPr>
  </w:style>
  <w:style w:type="character" w:styleId="a9">
    <w:name w:val="Emphasis"/>
    <w:qFormat/>
    <w:rsid w:val="002B6E15"/>
    <w:rPr>
      <w:rFonts w:cs="Times New Roman"/>
      <w:i/>
      <w:iCs/>
    </w:rPr>
  </w:style>
  <w:style w:type="paragraph" w:styleId="aa">
    <w:name w:val="No Spacing"/>
    <w:basedOn w:val="a"/>
    <w:qFormat/>
    <w:rsid w:val="002B6E15"/>
    <w:pPr>
      <w:widowControl/>
      <w:jc w:val="both"/>
    </w:pPr>
    <w:rPr>
      <w:rFonts w:eastAsia="SimSun" w:cs="Simplified Arabic"/>
      <w:kern w:val="0"/>
      <w:lang w:bidi="ar-AE"/>
    </w:rPr>
  </w:style>
  <w:style w:type="paragraph" w:styleId="ab">
    <w:name w:val="List Paragraph"/>
    <w:basedOn w:val="a"/>
    <w:qFormat/>
    <w:rsid w:val="002B6E15"/>
    <w:pPr>
      <w:widowControl/>
      <w:spacing w:after="200" w:line="276" w:lineRule="auto"/>
      <w:ind w:left="720"/>
      <w:contextualSpacing/>
    </w:pPr>
    <w:rPr>
      <w:rFonts w:ascii="Calibri" w:eastAsia="Calibri" w:hAnsi="Calibri" w:cs="Calibri"/>
      <w:kern w:val="0"/>
      <w:sz w:val="22"/>
      <w:szCs w:val="22"/>
      <w:lang w:bidi="ar-SA"/>
    </w:rPr>
  </w:style>
  <w:style w:type="character" w:styleId="ac">
    <w:name w:val="Hyperlink"/>
    <w:basedOn w:val="a0"/>
    <w:uiPriority w:val="99"/>
    <w:semiHidden/>
    <w:unhideWhenUsed/>
    <w:rsid w:val="00EE75A3"/>
    <w:rPr>
      <w:color w:val="0000FF"/>
      <w:u w:val="single"/>
    </w:rPr>
  </w:style>
  <w:style w:type="paragraph" w:styleId="ad">
    <w:name w:val="Balloon Text"/>
    <w:basedOn w:val="a"/>
    <w:link w:val="ae"/>
    <w:uiPriority w:val="99"/>
    <w:semiHidden/>
    <w:unhideWhenUsed/>
    <w:rsid w:val="0052035A"/>
    <w:rPr>
      <w:rFonts w:ascii="Tahoma" w:hAnsi="Tahoma"/>
      <w:sz w:val="16"/>
      <w:szCs w:val="14"/>
    </w:rPr>
  </w:style>
  <w:style w:type="character" w:customStyle="1" w:styleId="ae">
    <w:name w:val="Текст выноски Знак"/>
    <w:basedOn w:val="a0"/>
    <w:link w:val="ad"/>
    <w:uiPriority w:val="99"/>
    <w:semiHidden/>
    <w:rsid w:val="0052035A"/>
    <w:rPr>
      <w:rFonts w:ascii="Tahoma" w:eastAsia="Lucida Sans Unicode" w:hAnsi="Tahoma" w:cs="Mangal"/>
      <w:kern w:val="1"/>
      <w:sz w:val="16"/>
      <w:szCs w:val="14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://www.e-disclosure.ru/portal/company.aspx?id=19951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8F6EA05-ADBE-42E2-A0C0-9842A3AD9EC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691</TotalTime>
  <Pages>3</Pages>
  <Words>526</Words>
  <Characters>3004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ОАО "Суровикинский элеватор"</Company>
  <LinksUpToDate>false</LinksUpToDate>
  <CharactersWithSpaces>3523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Варламова Наталья Георгиевна</dc:creator>
  <cp:keywords/>
  <dc:description/>
  <cp:lastModifiedBy>Роман Попов</cp:lastModifiedBy>
  <cp:revision>29</cp:revision>
  <cp:lastPrinted>2018-10-01T06:24:00Z</cp:lastPrinted>
  <dcterms:created xsi:type="dcterms:W3CDTF">2014-03-20T12:06:00Z</dcterms:created>
  <dcterms:modified xsi:type="dcterms:W3CDTF">2018-10-01T06:24:00Z</dcterms:modified>
</cp:coreProperties>
</file>