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45074B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3225DE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3225DE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3225DE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8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r w:rsidR="00EE75A3">
        <w:rPr>
          <w:rFonts w:eastAsia="Times New Roman" w:cs="Times New Roman"/>
          <w:sz w:val="19"/>
        </w:rPr>
        <w:t>(</w:t>
      </w:r>
      <w:r w:rsidR="00EE75A3">
        <w:rPr>
          <w:sz w:val="19"/>
        </w:rPr>
        <w:t>указывается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proofErr w:type="gramEnd"/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r w:rsidR="00EE75A3">
        <w:rPr>
          <w:rFonts w:eastAsia="Times New Roman" w:cs="Times New Roman"/>
          <w:sz w:val="19"/>
        </w:rPr>
        <w:t>(</w:t>
      </w:r>
      <w:r>
        <w:rPr>
          <w:rFonts w:eastAsia="Times New Roman" w:cs="Times New Roman"/>
          <w:sz w:val="19"/>
        </w:rPr>
        <w:t>адрес эмитента – акционерного общества, указанный в едином государственном реестре</w:t>
      </w:r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юридических лиц, по которому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6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Генеральный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45074B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В.И. Кармазин</w:t>
            </w:r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</w:t>
            </w:r>
            <w:r w:rsidR="003225DE">
              <w:rPr>
                <w:rFonts w:eastAsia="Times New Roman" w:cs="Times New Roman"/>
                <w:sz w:val="23"/>
              </w:rPr>
              <w:t>2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3225DE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>апреля</w:t>
            </w:r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</w:t>
            </w:r>
            <w:r w:rsidR="0045074B">
              <w:rPr>
                <w:rFonts w:eastAsia="Times New Roman" w:cs="Times New Roman"/>
                <w:sz w:val="23"/>
              </w:rPr>
              <w:t>8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45074B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3225DE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3225DE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46149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  <w:bookmarkStart w:id="0" w:name="_GoBack"/>
            <w:bookmarkEnd w:id="0"/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r w:rsidRPr="0006533A">
              <w:rPr>
                <w:u w:val="single"/>
              </w:rPr>
              <w:t>п</w:t>
            </w:r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A36A26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Мац</w:t>
            </w:r>
            <w:proofErr w:type="spellEnd"/>
            <w:r>
              <w:rPr>
                <w:sz w:val="23"/>
                <w:szCs w:val="23"/>
              </w:rPr>
              <w:t xml:space="preserve"> Кирилл Викторович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A36A26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proofErr w:type="gramStart"/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  Совета</w:t>
            </w:r>
            <w:proofErr w:type="gramEnd"/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</w:t>
            </w: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A36A26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Попов Олег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A36A26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216380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Прокофьев Вадим Леонидович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216380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216380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30.11.2017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216380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Кармазин Владимир Иванович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216380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31.10.2017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71790C" w:rsidRDefault="0071790C" w:rsidP="00EE75A3">
      <w:pPr>
        <w:spacing w:before="240"/>
        <w:ind w:firstLine="567"/>
        <w:rPr>
          <w:rFonts w:cs="Times New Roman"/>
          <w:sz w:val="23"/>
          <w:u w:val="single"/>
        </w:rPr>
      </w:pPr>
    </w:p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</w:p>
    <w:sectPr w:rsidR="00225669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implified Arabic">
    <w:charset w:val="B2"/>
    <w:family w:val="roman"/>
    <w:pitch w:val="variable"/>
    <w:sig w:usb0="00002003" w:usb1="00000000" w:usb2="00000008" w:usb3="00000000" w:csb0="00000041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75A3"/>
    <w:rsid w:val="000043EB"/>
    <w:rsid w:val="000130FF"/>
    <w:rsid w:val="00053278"/>
    <w:rsid w:val="00057B73"/>
    <w:rsid w:val="0006533A"/>
    <w:rsid w:val="000A726E"/>
    <w:rsid w:val="000F70A2"/>
    <w:rsid w:val="00156A55"/>
    <w:rsid w:val="001C060C"/>
    <w:rsid w:val="001E2441"/>
    <w:rsid w:val="001F0513"/>
    <w:rsid w:val="00210F8B"/>
    <w:rsid w:val="00216380"/>
    <w:rsid w:val="00217A42"/>
    <w:rsid w:val="00225669"/>
    <w:rsid w:val="00276170"/>
    <w:rsid w:val="002B6E15"/>
    <w:rsid w:val="002F6A69"/>
    <w:rsid w:val="003113B3"/>
    <w:rsid w:val="003225DE"/>
    <w:rsid w:val="003377CD"/>
    <w:rsid w:val="0034123A"/>
    <w:rsid w:val="00437F16"/>
    <w:rsid w:val="0045074B"/>
    <w:rsid w:val="00461495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305C6"/>
    <w:rsid w:val="00746AE3"/>
    <w:rsid w:val="007557F6"/>
    <w:rsid w:val="0078393D"/>
    <w:rsid w:val="007A28B3"/>
    <w:rsid w:val="007E4D6F"/>
    <w:rsid w:val="007E7D2B"/>
    <w:rsid w:val="00810364"/>
    <w:rsid w:val="00833B55"/>
    <w:rsid w:val="00896E50"/>
    <w:rsid w:val="008F2868"/>
    <w:rsid w:val="009227AF"/>
    <w:rsid w:val="0092663F"/>
    <w:rsid w:val="00955B4D"/>
    <w:rsid w:val="009C271E"/>
    <w:rsid w:val="009E59A6"/>
    <w:rsid w:val="00A10ABC"/>
    <w:rsid w:val="00A36A26"/>
    <w:rsid w:val="00A65B10"/>
    <w:rsid w:val="00A71574"/>
    <w:rsid w:val="00AA7A97"/>
    <w:rsid w:val="00AC1399"/>
    <w:rsid w:val="00AD412C"/>
    <w:rsid w:val="00B60FAD"/>
    <w:rsid w:val="00B61F0C"/>
    <w:rsid w:val="00B80766"/>
    <w:rsid w:val="00BA10DC"/>
    <w:rsid w:val="00BD3023"/>
    <w:rsid w:val="00C42229"/>
    <w:rsid w:val="00C94041"/>
    <w:rsid w:val="00D028CD"/>
    <w:rsid w:val="00D03AA2"/>
    <w:rsid w:val="00D26F54"/>
    <w:rsid w:val="00D305EA"/>
    <w:rsid w:val="00DB4C1A"/>
    <w:rsid w:val="00DD206F"/>
    <w:rsid w:val="00DD584E"/>
    <w:rsid w:val="00DD6B96"/>
    <w:rsid w:val="00E22DAC"/>
    <w:rsid w:val="00E44A10"/>
    <w:rsid w:val="00E458C1"/>
    <w:rsid w:val="00E509D0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278484"/>
  <w15:docId w15:val="{AFA3B631-F9F5-450D-AA91-A11534740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1995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78AF5-6420-4182-8618-7DAC3AD03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847</TotalTime>
  <Pages>3</Pages>
  <Words>519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3472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urist</cp:lastModifiedBy>
  <cp:revision>30</cp:revision>
  <cp:lastPrinted>2018-04-02T12:43:00Z</cp:lastPrinted>
  <dcterms:created xsi:type="dcterms:W3CDTF">2014-03-20T12:06:00Z</dcterms:created>
  <dcterms:modified xsi:type="dcterms:W3CDTF">2018-04-02T12:43:00Z</dcterms:modified>
</cp:coreProperties>
</file>