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45074B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45074B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45074B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D028CD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7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proofErr w:type="gramEnd"/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которому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6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Генеральный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45074B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В.И. Кармазин</w:t>
            </w:r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</w:t>
            </w:r>
            <w:r w:rsidR="0045074B">
              <w:rPr>
                <w:rFonts w:eastAsia="Times New Roman" w:cs="Times New Roman"/>
                <w:sz w:val="23"/>
              </w:rPr>
              <w:t>9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45074B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января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</w:t>
            </w:r>
            <w:r w:rsidR="0045074B">
              <w:rPr>
                <w:rFonts w:eastAsia="Times New Roman" w:cs="Times New Roman"/>
                <w:sz w:val="23"/>
              </w:rPr>
              <w:t>8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45074B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45074B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45074B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r w:rsidRPr="0006533A">
              <w:rPr>
                <w:u w:val="single"/>
              </w:rPr>
              <w:t>п</w:t>
            </w:r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A36A26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Мац</w:t>
            </w:r>
            <w:proofErr w:type="spellEnd"/>
            <w:r>
              <w:rPr>
                <w:sz w:val="23"/>
                <w:szCs w:val="23"/>
              </w:rPr>
              <w:t xml:space="preserve"> Кирилл Викторович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A36A26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proofErr w:type="gramStart"/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  Совета</w:t>
            </w:r>
            <w:proofErr w:type="gramEnd"/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</w:t>
            </w: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A36A26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Попов Олег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216380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Прокофьев Вадим Леонидович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216380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216380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216380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Кармазин Владимир Иванович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216380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31.10.2017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71790C" w:rsidRDefault="0071790C" w:rsidP="00EE75A3">
      <w:pPr>
        <w:spacing w:before="240"/>
        <w:ind w:firstLine="567"/>
        <w:rPr>
          <w:rFonts w:cs="Times New Roman"/>
          <w:sz w:val="23"/>
          <w:u w:val="single"/>
        </w:rPr>
      </w:pPr>
    </w:p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</w:p>
    <w:p w:rsidR="00EE75A3" w:rsidRPr="004A43EF" w:rsidRDefault="004A43EF" w:rsidP="00EE75A3">
      <w:pPr>
        <w:spacing w:before="240"/>
        <w:ind w:firstLine="567"/>
        <w:rPr>
          <w:b/>
          <w:sz w:val="23"/>
          <w:u w:val="single"/>
        </w:rPr>
      </w:pPr>
      <w:r w:rsidRPr="004A43EF">
        <w:rPr>
          <w:rFonts w:cs="Times New Roman"/>
          <w:sz w:val="23"/>
          <w:u w:val="single"/>
        </w:rPr>
        <w:lastRenderedPageBreak/>
        <w:t xml:space="preserve">Раздел </w:t>
      </w:r>
      <w:r w:rsidR="00EE75A3" w:rsidRPr="004A43EF">
        <w:rPr>
          <w:rFonts w:cs="Times New Roman"/>
          <w:sz w:val="23"/>
          <w:u w:val="single"/>
          <w:lang w:val="en-US"/>
        </w:rPr>
        <w:t>II</w:t>
      </w:r>
      <w:r w:rsidR="00EE75A3" w:rsidRPr="004A43EF">
        <w:rPr>
          <w:rFonts w:eastAsia="Times New Roman" w:cs="Times New Roman"/>
          <w:sz w:val="23"/>
          <w:u w:val="single"/>
        </w:rPr>
        <w:t>.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Изменения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, </w:t>
      </w:r>
      <w:r w:rsidR="00EE75A3" w:rsidRPr="004A43EF">
        <w:rPr>
          <w:b/>
          <w:sz w:val="23"/>
          <w:u w:val="single"/>
        </w:rPr>
        <w:t>произошедшие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в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списке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аффилированных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лиц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, </w:t>
      </w:r>
      <w:r w:rsidR="00EE75A3" w:rsidRPr="004A43EF">
        <w:rPr>
          <w:b/>
          <w:sz w:val="23"/>
          <w:u w:val="single"/>
        </w:rPr>
        <w:t>за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период</w:t>
      </w:r>
    </w:p>
    <w:p w:rsidR="004A43EF" w:rsidRDefault="004A43EF" w:rsidP="004A43EF">
      <w:pPr>
        <w:ind w:firstLine="567"/>
        <w:rPr>
          <w:b/>
          <w:sz w:val="23"/>
        </w:rPr>
      </w:pPr>
    </w:p>
    <w:tbl>
      <w:tblPr>
        <w:tblW w:w="0" w:type="auto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752"/>
      </w:tblGrid>
      <w:tr w:rsidR="00EE75A3" w:rsidTr="000130FF">
        <w:tc>
          <w:tcPr>
            <w:tcW w:w="2015" w:type="dxa"/>
            <w:shd w:val="clear" w:color="auto" w:fill="auto"/>
          </w:tcPr>
          <w:p w:rsidR="00EE75A3" w:rsidRDefault="00EE75A3" w:rsidP="000130FF">
            <w:pPr>
              <w:snapToGrid w:val="0"/>
              <w:ind w:firstLine="907"/>
              <w:rPr>
                <w:b/>
                <w:sz w:val="23"/>
              </w:rPr>
            </w:pPr>
            <w:r>
              <w:rPr>
                <w:b/>
                <w:sz w:val="23"/>
              </w:rPr>
              <w:t>с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616D08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616D08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216380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216380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BD302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7</w:t>
            </w:r>
          </w:p>
        </w:tc>
        <w:tc>
          <w:tcPr>
            <w:tcW w:w="875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по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3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216380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216380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216380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75A3" w:rsidRDefault="00BD302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7</w:t>
            </w:r>
          </w:p>
        </w:tc>
      </w:tr>
    </w:tbl>
    <w:p w:rsidR="00F266E6" w:rsidRDefault="00F266E6" w:rsidP="00EE75A3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0"/>
        <w:gridCol w:w="2541"/>
        <w:gridCol w:w="2988"/>
      </w:tblGrid>
      <w:tr w:rsidR="00F266E6" w:rsidRPr="0092663F" w:rsidTr="00A7157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№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п/п</w:t>
            </w:r>
          </w:p>
        </w:tc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Дата внесения изменения в список аффилированных лиц</w:t>
            </w:r>
          </w:p>
        </w:tc>
      </w:tr>
      <w:tr w:rsidR="00F266E6" w:rsidRPr="0092663F" w:rsidTr="00A71574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</w:p>
        </w:tc>
        <w:tc>
          <w:tcPr>
            <w:tcW w:w="8930" w:type="dxa"/>
            <w:vAlign w:val="bottom"/>
          </w:tcPr>
          <w:p w:rsidR="00F266E6" w:rsidRPr="0092663F" w:rsidRDefault="002F6A69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r w:rsidR="007305C6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Куценко Анатолия Анатольевича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из списка аффилированных лиц</w:t>
            </w:r>
            <w:r w:rsidR="00F266E6"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F266E6" w:rsidRPr="0092663F" w:rsidRDefault="00BD3023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7305C6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F266E6" w:rsidRPr="0092663F" w:rsidRDefault="00BD3023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7305C6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7305C6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A71574" w:rsidRDefault="00A71574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A7A97" w:rsidRPr="0092663F" w:rsidTr="00DD584E">
        <w:trPr>
          <w:cantSplit/>
        </w:trPr>
        <w:tc>
          <w:tcPr>
            <w:tcW w:w="4347" w:type="dxa"/>
            <w:vAlign w:val="center"/>
          </w:tcPr>
          <w:p w:rsidR="00AA7A97" w:rsidRPr="0092663F" w:rsidRDefault="007305C6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Куценко Анатолий Анатольевич</w:t>
            </w:r>
          </w:p>
        </w:tc>
        <w:tc>
          <w:tcPr>
            <w:tcW w:w="2977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A7A97" w:rsidRPr="0092663F" w:rsidRDefault="007305C6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7305C6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Куценко Анатолий Анатольевич</w:t>
            </w:r>
          </w:p>
        </w:tc>
        <w:tc>
          <w:tcPr>
            <w:tcW w:w="10840" w:type="dxa"/>
            <w:gridSpan w:val="5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AA7A97" w:rsidRDefault="00AA7A97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E2441" w:rsidRPr="0092663F" w:rsidTr="00DD584E">
        <w:tc>
          <w:tcPr>
            <w:tcW w:w="737" w:type="dxa"/>
            <w:vAlign w:val="bottom"/>
          </w:tcPr>
          <w:p w:rsidR="001E2441" w:rsidRPr="0092663F" w:rsidRDefault="00AC139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8930" w:type="dxa"/>
            <w:vAlign w:val="bottom"/>
          </w:tcPr>
          <w:p w:rsidR="001E2441" w:rsidRPr="0092663F" w:rsidRDefault="001E2441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r w:rsidR="008F2868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Злобина Алексея </w:t>
            </w:r>
            <w:proofErr w:type="gramStart"/>
            <w:r w:rsidR="008F2868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Владимировича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из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списка аффилированных лиц </w:t>
            </w:r>
          </w:p>
        </w:tc>
        <w:tc>
          <w:tcPr>
            <w:tcW w:w="2541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8F2868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8F2868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8F2868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center"/>
          </w:tcPr>
          <w:p w:rsidR="001E2441" w:rsidRPr="0092663F" w:rsidRDefault="008F2868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Злобин</w:t>
            </w:r>
            <w:r w:rsidR="00896E5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Владимирович</w:t>
            </w:r>
          </w:p>
        </w:tc>
        <w:tc>
          <w:tcPr>
            <w:tcW w:w="2977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E2441" w:rsidRPr="0092663F" w:rsidRDefault="000A726E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0A726E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gram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Злобин </w:t>
            </w:r>
            <w:r w:rsidR="007E4D6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Алексей</w:t>
            </w:r>
            <w:proofErr w:type="gram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Владимирович</w:t>
            </w:r>
          </w:p>
        </w:tc>
        <w:tc>
          <w:tcPr>
            <w:tcW w:w="10840" w:type="dxa"/>
            <w:gridSpan w:val="5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057B73" w:rsidRDefault="00057B73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1E2441" w:rsidRPr="0092663F" w:rsidTr="00DD584E">
        <w:tc>
          <w:tcPr>
            <w:tcW w:w="737" w:type="dxa"/>
            <w:vAlign w:val="bottom"/>
          </w:tcPr>
          <w:p w:rsidR="001E2441" w:rsidRPr="0092663F" w:rsidRDefault="00AC139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8930" w:type="dxa"/>
            <w:vAlign w:val="bottom"/>
          </w:tcPr>
          <w:p w:rsidR="001E2441" w:rsidRPr="0092663F" w:rsidRDefault="001E2441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r w:rsidR="000A726E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Юрьева Дмитрия Владимировича</w:t>
            </w:r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из списка аффилированных лиц </w:t>
            </w:r>
          </w:p>
        </w:tc>
        <w:tc>
          <w:tcPr>
            <w:tcW w:w="2541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0A726E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1E2441" w:rsidRPr="0092663F" w:rsidRDefault="00BD302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0A726E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0A726E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225669" w:rsidRPr="0092663F" w:rsidRDefault="00225669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25669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center"/>
          </w:tcPr>
          <w:p w:rsidR="001E2441" w:rsidRPr="0092663F" w:rsidRDefault="000A726E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Юрьев Дмитрий Владимирович</w:t>
            </w:r>
          </w:p>
        </w:tc>
        <w:tc>
          <w:tcPr>
            <w:tcW w:w="2977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E2441" w:rsidRPr="0092663F" w:rsidRDefault="00053278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Pr="0092663F" w:rsidRDefault="001E2441" w:rsidP="001E2441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E2441" w:rsidRPr="0092663F" w:rsidTr="00DD584E">
        <w:trPr>
          <w:cantSplit/>
        </w:trPr>
        <w:tc>
          <w:tcPr>
            <w:tcW w:w="4347" w:type="dxa"/>
            <w:vAlign w:val="bottom"/>
          </w:tcPr>
          <w:p w:rsidR="001E2441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lastRenderedPageBreak/>
              <w:t>Юрьев Дмитрий Владимирович</w:t>
            </w:r>
          </w:p>
        </w:tc>
        <w:tc>
          <w:tcPr>
            <w:tcW w:w="10840" w:type="dxa"/>
            <w:gridSpan w:val="5"/>
            <w:vAlign w:val="bottom"/>
          </w:tcPr>
          <w:p w:rsidR="001E2441" w:rsidRPr="0092663F" w:rsidRDefault="001E2441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1E2441" w:rsidRDefault="001E2441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proofErr w:type="spellStart"/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Мац</w:t>
            </w:r>
            <w:proofErr w:type="spellEnd"/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Кирилла Викторовича</w:t>
            </w:r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Мац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Кирилл Викторович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Мац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Кирилл Викторович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3377CD" w:rsidRDefault="003377CD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Попова Олега </w:t>
            </w:r>
            <w:proofErr w:type="gramStart"/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Владимировича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225669" w:rsidRPr="0092663F" w:rsidRDefault="002256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Попов </w:t>
            </w:r>
            <w:r w:rsidR="007E4D6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О</w:t>
            </w:r>
            <w:bookmarkStart w:id="0" w:name="_GoBack"/>
            <w:bookmarkEnd w:id="0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лег Владимирович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Попов Олег Владимирович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Прокофьева Вадима </w:t>
            </w:r>
            <w:proofErr w:type="gramStart"/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Леонидовича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Прокофьев Вадим Леонидович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A10AB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Прокофьев Вадим Леонидович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A71574" w:rsidRPr="0092663F" w:rsidTr="00A71574">
        <w:tc>
          <w:tcPr>
            <w:tcW w:w="737" w:type="dxa"/>
            <w:vAlign w:val="bottom"/>
          </w:tcPr>
          <w:p w:rsidR="00A71574" w:rsidRPr="0092663F" w:rsidRDefault="00A10ABC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  <w:tc>
          <w:tcPr>
            <w:tcW w:w="8789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lastRenderedPageBreak/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71574" w:rsidRPr="0092663F" w:rsidTr="00A71574">
        <w:trPr>
          <w:cantSplit/>
        </w:trPr>
        <w:tc>
          <w:tcPr>
            <w:tcW w:w="434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71574" w:rsidRPr="0092663F" w:rsidTr="00A71574">
        <w:trPr>
          <w:cantSplit/>
        </w:trPr>
        <w:tc>
          <w:tcPr>
            <w:tcW w:w="4347" w:type="dxa"/>
            <w:vAlign w:val="center"/>
          </w:tcPr>
          <w:p w:rsidR="00A71574" w:rsidRPr="0092663F" w:rsidRDefault="00A10ABC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Цыганов Максим Александрович</w:t>
            </w:r>
          </w:p>
        </w:tc>
        <w:tc>
          <w:tcPr>
            <w:tcW w:w="2977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71574" w:rsidRPr="0092663F" w:rsidRDefault="00A10ABC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71574" w:rsidRPr="0092663F" w:rsidTr="00A71574">
        <w:trPr>
          <w:cantSplit/>
        </w:trPr>
        <w:tc>
          <w:tcPr>
            <w:tcW w:w="434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71574" w:rsidRPr="0092663F" w:rsidTr="00A71574">
        <w:trPr>
          <w:cantSplit/>
        </w:trPr>
        <w:tc>
          <w:tcPr>
            <w:tcW w:w="4347" w:type="dxa"/>
            <w:vAlign w:val="center"/>
          </w:tcPr>
          <w:p w:rsidR="00A71574" w:rsidRPr="0092663F" w:rsidRDefault="00A10ABC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Цыганов Максим Александрович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52035A" w:rsidRDefault="0052035A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52035A" w:rsidRDefault="0052035A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1F0513" w:rsidRPr="0092663F" w:rsidTr="00DD584E">
        <w:tc>
          <w:tcPr>
            <w:tcW w:w="737" w:type="dxa"/>
            <w:vAlign w:val="bottom"/>
          </w:tcPr>
          <w:p w:rsidR="001F0513" w:rsidRPr="0092663F" w:rsidRDefault="00A10ABC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  <w:tc>
          <w:tcPr>
            <w:tcW w:w="8789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F0513" w:rsidRPr="0092663F" w:rsidTr="00DD584E">
        <w:trPr>
          <w:cantSplit/>
        </w:trPr>
        <w:tc>
          <w:tcPr>
            <w:tcW w:w="434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F0513" w:rsidRPr="0092663F" w:rsidTr="00DD584E">
        <w:trPr>
          <w:cantSplit/>
        </w:trPr>
        <w:tc>
          <w:tcPr>
            <w:tcW w:w="4347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Антонян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Ашот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Апетнакович</w:t>
            </w:r>
            <w:proofErr w:type="spellEnd"/>
          </w:p>
        </w:tc>
        <w:tc>
          <w:tcPr>
            <w:tcW w:w="2977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F0513" w:rsidRPr="0092663F" w:rsidRDefault="00A10ABC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F0513" w:rsidRPr="0092663F" w:rsidTr="00DD584E">
        <w:trPr>
          <w:cantSplit/>
        </w:trPr>
        <w:tc>
          <w:tcPr>
            <w:tcW w:w="434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F0513" w:rsidRPr="0092663F" w:rsidTr="00DD584E">
        <w:trPr>
          <w:cantSplit/>
        </w:trPr>
        <w:tc>
          <w:tcPr>
            <w:tcW w:w="4347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Антонян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Ашот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Апетнакович</w:t>
            </w:r>
            <w:proofErr w:type="spellEnd"/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DD206F" w:rsidRPr="0092663F" w:rsidTr="00DD584E">
        <w:tc>
          <w:tcPr>
            <w:tcW w:w="737" w:type="dxa"/>
            <w:vAlign w:val="bottom"/>
          </w:tcPr>
          <w:p w:rsidR="00DD206F" w:rsidRPr="0092663F" w:rsidRDefault="00DD6B96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9</w:t>
            </w:r>
          </w:p>
        </w:tc>
        <w:tc>
          <w:tcPr>
            <w:tcW w:w="8789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2988" w:type="dxa"/>
            <w:vAlign w:val="bottom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</w:t>
            </w:r>
            <w:r w:rsidR="00A10AB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12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</w:tr>
    </w:tbl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206F" w:rsidRPr="0092663F" w:rsidTr="00DD584E">
        <w:trPr>
          <w:cantSplit/>
        </w:trPr>
        <w:tc>
          <w:tcPr>
            <w:tcW w:w="434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206F" w:rsidRPr="0092663F" w:rsidTr="00DD584E">
        <w:trPr>
          <w:cantSplit/>
        </w:trPr>
        <w:tc>
          <w:tcPr>
            <w:tcW w:w="434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Фельдман Ян Владимирович</w:t>
            </w:r>
          </w:p>
        </w:tc>
        <w:tc>
          <w:tcPr>
            <w:tcW w:w="297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206F" w:rsidRPr="0092663F" w:rsidRDefault="00DD6B96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</w:t>
            </w:r>
            <w:r w:rsidR="00A65B1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.06.2017</w:t>
            </w:r>
          </w:p>
        </w:tc>
        <w:tc>
          <w:tcPr>
            <w:tcW w:w="1976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206F" w:rsidRPr="0092663F" w:rsidTr="00DD584E">
        <w:trPr>
          <w:cantSplit/>
        </w:trPr>
        <w:tc>
          <w:tcPr>
            <w:tcW w:w="434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206F" w:rsidRPr="0092663F" w:rsidTr="00DD584E">
        <w:trPr>
          <w:cantSplit/>
        </w:trPr>
        <w:tc>
          <w:tcPr>
            <w:tcW w:w="434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lastRenderedPageBreak/>
              <w:t>Фельдман Ян Владимирович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</w:t>
            </w:r>
            <w:r w:rsidR="00DD6B96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.2017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9C271E" w:rsidRPr="0092663F" w:rsidRDefault="009C271E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DD6B96" w:rsidRPr="0092663F" w:rsidTr="00C97555">
        <w:tc>
          <w:tcPr>
            <w:tcW w:w="737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10</w:t>
            </w:r>
          </w:p>
        </w:tc>
        <w:tc>
          <w:tcPr>
            <w:tcW w:w="8789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2988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31.12.2017</w:t>
            </w:r>
          </w:p>
        </w:tc>
      </w:tr>
    </w:tbl>
    <w:p w:rsidR="00DD6B96" w:rsidRPr="0092663F" w:rsidRDefault="00DD6B96" w:rsidP="00DD6B9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6B96" w:rsidRPr="0092663F" w:rsidRDefault="00DD6B96" w:rsidP="00DD6B9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6B96" w:rsidRPr="0092663F" w:rsidTr="00C97555">
        <w:trPr>
          <w:cantSplit/>
        </w:trPr>
        <w:tc>
          <w:tcPr>
            <w:tcW w:w="4347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6B96" w:rsidRPr="0092663F" w:rsidTr="00C97555">
        <w:trPr>
          <w:cantSplit/>
        </w:trPr>
        <w:tc>
          <w:tcPr>
            <w:tcW w:w="4347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Болсинов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Алексеевич</w:t>
            </w:r>
          </w:p>
        </w:tc>
        <w:tc>
          <w:tcPr>
            <w:tcW w:w="2977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30.06.2017</w:t>
            </w:r>
          </w:p>
        </w:tc>
        <w:tc>
          <w:tcPr>
            <w:tcW w:w="1976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DD6B96" w:rsidRPr="0092663F" w:rsidRDefault="00DD6B96" w:rsidP="00DD6B9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6B96" w:rsidRPr="0092663F" w:rsidRDefault="00DD6B96" w:rsidP="00DD6B9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6B96" w:rsidRPr="0092663F" w:rsidTr="00C97555">
        <w:trPr>
          <w:cantSplit/>
        </w:trPr>
        <w:tc>
          <w:tcPr>
            <w:tcW w:w="4347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6B96" w:rsidRPr="0092663F" w:rsidTr="00C97555">
        <w:trPr>
          <w:cantSplit/>
        </w:trPr>
        <w:tc>
          <w:tcPr>
            <w:tcW w:w="4347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Болсинов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Алексеевич</w:t>
            </w:r>
          </w:p>
        </w:tc>
        <w:tc>
          <w:tcPr>
            <w:tcW w:w="2977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6B96" w:rsidRPr="0092663F" w:rsidRDefault="00DD6B96" w:rsidP="00C97555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sectPr w:rsidR="00DD206F" w:rsidRPr="0092663F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implified Arabic">
    <w:charset w:val="B2"/>
    <w:family w:val="roman"/>
    <w:pitch w:val="variable"/>
    <w:sig w:usb0="00002001" w:usb1="00000000" w:usb2="00000000" w:usb3="00000000" w:csb0="0000004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75A3"/>
    <w:rsid w:val="000043EB"/>
    <w:rsid w:val="000130FF"/>
    <w:rsid w:val="00053278"/>
    <w:rsid w:val="00057B73"/>
    <w:rsid w:val="0006533A"/>
    <w:rsid w:val="000A726E"/>
    <w:rsid w:val="000F70A2"/>
    <w:rsid w:val="00156A55"/>
    <w:rsid w:val="001C060C"/>
    <w:rsid w:val="001E2441"/>
    <w:rsid w:val="001F0513"/>
    <w:rsid w:val="00210F8B"/>
    <w:rsid w:val="00216380"/>
    <w:rsid w:val="00217A42"/>
    <w:rsid w:val="00225669"/>
    <w:rsid w:val="00276170"/>
    <w:rsid w:val="002B6E15"/>
    <w:rsid w:val="002F6A69"/>
    <w:rsid w:val="003113B3"/>
    <w:rsid w:val="003377CD"/>
    <w:rsid w:val="0034123A"/>
    <w:rsid w:val="00437F16"/>
    <w:rsid w:val="0045074B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305C6"/>
    <w:rsid w:val="00746AE3"/>
    <w:rsid w:val="007557F6"/>
    <w:rsid w:val="0078393D"/>
    <w:rsid w:val="007A28B3"/>
    <w:rsid w:val="007E4D6F"/>
    <w:rsid w:val="007E7D2B"/>
    <w:rsid w:val="00810364"/>
    <w:rsid w:val="00833B55"/>
    <w:rsid w:val="00896E50"/>
    <w:rsid w:val="008F2868"/>
    <w:rsid w:val="009227AF"/>
    <w:rsid w:val="0092663F"/>
    <w:rsid w:val="00955B4D"/>
    <w:rsid w:val="009C271E"/>
    <w:rsid w:val="009E59A6"/>
    <w:rsid w:val="00A10ABC"/>
    <w:rsid w:val="00A36A26"/>
    <w:rsid w:val="00A65B10"/>
    <w:rsid w:val="00A71574"/>
    <w:rsid w:val="00AA7A97"/>
    <w:rsid w:val="00AC1399"/>
    <w:rsid w:val="00AD412C"/>
    <w:rsid w:val="00B60FAD"/>
    <w:rsid w:val="00B61F0C"/>
    <w:rsid w:val="00B80766"/>
    <w:rsid w:val="00BA10DC"/>
    <w:rsid w:val="00BD3023"/>
    <w:rsid w:val="00C42229"/>
    <w:rsid w:val="00C94041"/>
    <w:rsid w:val="00D028CD"/>
    <w:rsid w:val="00D03AA2"/>
    <w:rsid w:val="00D26F54"/>
    <w:rsid w:val="00D305EA"/>
    <w:rsid w:val="00DB4C1A"/>
    <w:rsid w:val="00DD206F"/>
    <w:rsid w:val="00DD584E"/>
    <w:rsid w:val="00DD6B96"/>
    <w:rsid w:val="00E22DAC"/>
    <w:rsid w:val="00E44A10"/>
    <w:rsid w:val="00E458C1"/>
    <w:rsid w:val="00E509D0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077B9"/>
  <w15:docId w15:val="{AFA3B631-F9F5-450D-AA91-A11534740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1995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5AED8-F749-4D53-8C04-D778BD07C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845</TotalTime>
  <Pages>7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7997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Роман Попов</cp:lastModifiedBy>
  <cp:revision>28</cp:revision>
  <cp:lastPrinted>2017-07-04T13:57:00Z</cp:lastPrinted>
  <dcterms:created xsi:type="dcterms:W3CDTF">2014-03-20T12:06:00Z</dcterms:created>
  <dcterms:modified xsi:type="dcterms:W3CDTF">2017-12-28T09:14:00Z</dcterms:modified>
</cp:coreProperties>
</file>