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C66605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C66605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C66605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8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r w:rsidR="00EE75A3">
        <w:rPr>
          <w:rFonts w:eastAsia="Times New Roman" w:cs="Times New Roman"/>
          <w:sz w:val="19"/>
        </w:rPr>
        <w:t>(</w:t>
      </w:r>
      <w:r w:rsidR="00EE75A3">
        <w:rPr>
          <w:sz w:val="19"/>
        </w:rPr>
        <w:t>указывается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proofErr w:type="gramEnd"/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r w:rsidR="00EE75A3">
        <w:rPr>
          <w:rFonts w:eastAsia="Times New Roman" w:cs="Times New Roman"/>
          <w:sz w:val="19"/>
        </w:rPr>
        <w:t>(</w:t>
      </w:r>
      <w:r>
        <w:rPr>
          <w:rFonts w:eastAsia="Times New Roman" w:cs="Times New Roman"/>
          <w:sz w:val="19"/>
        </w:rPr>
        <w:t>адрес эмитента – акционерного общества, указанный в едином государственном реестре</w:t>
      </w:r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юридических лиц, по которому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6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C66605" w:rsidP="00C66605">
            <w:pPr>
              <w:snapToGrid w:val="0"/>
              <w:ind w:right="964"/>
              <w:rPr>
                <w:sz w:val="23"/>
              </w:rPr>
            </w:pPr>
            <w:bookmarkStart w:id="0" w:name="_GoBack"/>
            <w:bookmarkEnd w:id="0"/>
            <w:r>
              <w:rPr>
                <w:sz w:val="23"/>
              </w:rPr>
              <w:t>Г</w:t>
            </w:r>
            <w:r w:rsidR="000F70A2">
              <w:rPr>
                <w:sz w:val="23"/>
              </w:rPr>
              <w:t>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</w:p>
          <w:p w:rsidR="00EE75A3" w:rsidRDefault="00EE75A3" w:rsidP="00C66605">
            <w:pPr>
              <w:ind w:right="964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1F5EED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 xml:space="preserve">В.А. </w:t>
            </w:r>
            <w:proofErr w:type="spellStart"/>
            <w:r>
              <w:rPr>
                <w:sz w:val="23"/>
              </w:rPr>
              <w:t>Лепский</w:t>
            </w:r>
            <w:proofErr w:type="spellEnd"/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</w:t>
            </w:r>
            <w:r w:rsidR="00C66605">
              <w:rPr>
                <w:rFonts w:eastAsia="Times New Roman" w:cs="Times New Roman"/>
                <w:sz w:val="23"/>
              </w:rPr>
              <w:t>9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C66605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января</w:t>
            </w:r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D028CD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</w:t>
            </w:r>
            <w:r w:rsidR="00C66605">
              <w:rPr>
                <w:rFonts w:eastAsia="Times New Roman" w:cs="Times New Roman"/>
                <w:sz w:val="23"/>
              </w:rPr>
              <w:t>9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C6660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C6660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C6660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B4785C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r w:rsidRPr="0006533A">
              <w:rPr>
                <w:u w:val="single"/>
              </w:rPr>
              <w:t>п</w:t>
            </w:r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Ларионов Илья Валер</w:t>
            </w:r>
            <w:r w:rsidR="00E60AC6">
              <w:rPr>
                <w:sz w:val="23"/>
                <w:szCs w:val="23"/>
              </w:rPr>
              <w:t>и</w:t>
            </w:r>
            <w:r>
              <w:rPr>
                <w:sz w:val="23"/>
                <w:szCs w:val="23"/>
              </w:rPr>
              <w:t>евич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Болсинов</w:t>
            </w:r>
            <w:proofErr w:type="spellEnd"/>
            <w:r>
              <w:rPr>
                <w:sz w:val="23"/>
                <w:szCs w:val="23"/>
              </w:rPr>
              <w:t xml:space="preserve"> Алексей Алексеевич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  <w:p w:rsidR="003377CD" w:rsidRDefault="003377CD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3377CD" w:rsidRPr="006A3A5A" w:rsidRDefault="003377CD" w:rsidP="0006533A">
            <w:pPr>
              <w:snapToGrid w:val="0"/>
              <w:rPr>
                <w:sz w:val="23"/>
                <w:szCs w:val="23"/>
                <w:u w:val="single"/>
              </w:rPr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</w:t>
            </w:r>
          </w:p>
          <w:p w:rsidR="00225669" w:rsidRDefault="00225669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Попов Олег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3377CD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Прокофьев Вадим Леонидович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Цыганов Максим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1F5EE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Лепский</w:t>
            </w:r>
            <w:proofErr w:type="spellEnd"/>
            <w:r>
              <w:rPr>
                <w:sz w:val="23"/>
                <w:szCs w:val="23"/>
              </w:rPr>
              <w:t xml:space="preserve"> Владимир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1F5EED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12.09.2018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225669" w:rsidRDefault="00225669" w:rsidP="003377CD">
      <w:pPr>
        <w:spacing w:before="240"/>
        <w:rPr>
          <w:rFonts w:cs="Times New Roman"/>
          <w:sz w:val="23"/>
          <w:u w:val="single"/>
        </w:rPr>
      </w:pPr>
    </w:p>
    <w:sectPr w:rsidR="00225669" w:rsidSect="007230C0">
      <w:pgSz w:w="16838" w:h="11906" w:orient="landscape"/>
      <w:pgMar w:top="426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plified Arabic">
    <w:altName w:val="Simplified Arabic"/>
    <w:charset w:val="B2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75A3"/>
    <w:rsid w:val="000043EB"/>
    <w:rsid w:val="000130FF"/>
    <w:rsid w:val="00057B73"/>
    <w:rsid w:val="0006533A"/>
    <w:rsid w:val="000F70A2"/>
    <w:rsid w:val="00156A55"/>
    <w:rsid w:val="001C060C"/>
    <w:rsid w:val="001E2441"/>
    <w:rsid w:val="001E3822"/>
    <w:rsid w:val="001F0513"/>
    <w:rsid w:val="001F5EED"/>
    <w:rsid w:val="00210F8B"/>
    <w:rsid w:val="00217A42"/>
    <w:rsid w:val="00225669"/>
    <w:rsid w:val="00276170"/>
    <w:rsid w:val="002B6E15"/>
    <w:rsid w:val="002F6A69"/>
    <w:rsid w:val="003113B3"/>
    <w:rsid w:val="003377CD"/>
    <w:rsid w:val="0034123A"/>
    <w:rsid w:val="00437F16"/>
    <w:rsid w:val="004A43EF"/>
    <w:rsid w:val="004C1880"/>
    <w:rsid w:val="0052035A"/>
    <w:rsid w:val="00554244"/>
    <w:rsid w:val="005B085E"/>
    <w:rsid w:val="005D428A"/>
    <w:rsid w:val="00616D08"/>
    <w:rsid w:val="0063403A"/>
    <w:rsid w:val="00676EF5"/>
    <w:rsid w:val="006A3A5A"/>
    <w:rsid w:val="0071790C"/>
    <w:rsid w:val="007230C0"/>
    <w:rsid w:val="00746AE3"/>
    <w:rsid w:val="007557F6"/>
    <w:rsid w:val="0078393D"/>
    <w:rsid w:val="007A28B3"/>
    <w:rsid w:val="007E7D2B"/>
    <w:rsid w:val="00810364"/>
    <w:rsid w:val="00833B55"/>
    <w:rsid w:val="0092663F"/>
    <w:rsid w:val="00955B4D"/>
    <w:rsid w:val="009C271E"/>
    <w:rsid w:val="009E59A6"/>
    <w:rsid w:val="00A65B10"/>
    <w:rsid w:val="00A71574"/>
    <w:rsid w:val="00AA7A97"/>
    <w:rsid w:val="00AC1399"/>
    <w:rsid w:val="00AD412C"/>
    <w:rsid w:val="00B4785C"/>
    <w:rsid w:val="00B60FAD"/>
    <w:rsid w:val="00B61F0C"/>
    <w:rsid w:val="00B80766"/>
    <w:rsid w:val="00BA10DC"/>
    <w:rsid w:val="00BD3023"/>
    <w:rsid w:val="00C42229"/>
    <w:rsid w:val="00C66605"/>
    <w:rsid w:val="00C94041"/>
    <w:rsid w:val="00CB2294"/>
    <w:rsid w:val="00D028CD"/>
    <w:rsid w:val="00D03AA2"/>
    <w:rsid w:val="00D26F54"/>
    <w:rsid w:val="00D305EA"/>
    <w:rsid w:val="00DB4C1A"/>
    <w:rsid w:val="00DD206F"/>
    <w:rsid w:val="00DD584E"/>
    <w:rsid w:val="00E22DAC"/>
    <w:rsid w:val="00E44A10"/>
    <w:rsid w:val="00E458C1"/>
    <w:rsid w:val="00E509D0"/>
    <w:rsid w:val="00E60AC6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CFA0F"/>
  <w15:docId w15:val="{ECA317EA-D396-427E-885F-431CDE389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1995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C3F911-19D3-4245-90E4-1ADC5AA43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696</TotalTime>
  <Pages>1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Роман Попов</cp:lastModifiedBy>
  <cp:revision>31</cp:revision>
  <cp:lastPrinted>2018-10-01T06:24:00Z</cp:lastPrinted>
  <dcterms:created xsi:type="dcterms:W3CDTF">2014-03-20T12:06:00Z</dcterms:created>
  <dcterms:modified xsi:type="dcterms:W3CDTF">2019-01-09T05:09:00Z</dcterms:modified>
</cp:coreProperties>
</file>