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6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8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B4785C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В.И. Кармазин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B4785C">
              <w:rPr>
                <w:rFonts w:eastAsia="Times New Roman" w:cs="Times New Roman"/>
                <w:sz w:val="23"/>
              </w:rPr>
              <w:t>2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июля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</w:t>
            </w:r>
            <w:r w:rsidR="00B4785C">
              <w:rPr>
                <w:rFonts w:eastAsia="Times New Roman" w:cs="Times New Roman"/>
                <w:sz w:val="23"/>
              </w:rPr>
              <w:t>8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Ларионов Илья Валер</w:t>
            </w:r>
            <w:r w:rsidR="00E60AC6">
              <w:rPr>
                <w:sz w:val="23"/>
                <w:szCs w:val="23"/>
              </w:rPr>
              <w:t>и</w:t>
            </w:r>
            <w:bookmarkStart w:id="0" w:name="_GoBack"/>
            <w:bookmarkEnd w:id="0"/>
            <w:r>
              <w:rPr>
                <w:sz w:val="23"/>
                <w:szCs w:val="23"/>
              </w:rPr>
              <w:t>евич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</w:t>
            </w:r>
            <w:r w:rsidR="003377CD">
              <w:rPr>
                <w:rFonts w:eastAsia="Times New Roman" w:cs="Times New Roman"/>
                <w:sz w:val="23"/>
                <w:szCs w:val="23"/>
              </w:rPr>
              <w:t>.06.201</w:t>
            </w:r>
            <w:r>
              <w:rPr>
                <w:rFonts w:eastAsia="Times New Roman" w:cs="Times New Roman"/>
                <w:sz w:val="23"/>
                <w:szCs w:val="23"/>
              </w:rPr>
              <w:t>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Прокофьев Вадим Леонидович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B4785C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27.06.2018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Кармазин Владимир Иванович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4785C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31.10.2017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</w:p>
    <w:p w:rsidR="00EE75A3" w:rsidRPr="004A43EF" w:rsidRDefault="004A43EF" w:rsidP="00EE75A3">
      <w:pPr>
        <w:spacing w:before="240"/>
        <w:ind w:firstLine="567"/>
        <w:rPr>
          <w:b/>
          <w:sz w:val="23"/>
          <w:u w:val="single"/>
        </w:rPr>
      </w:pPr>
      <w:r w:rsidRPr="004A43EF">
        <w:rPr>
          <w:rFonts w:cs="Times New Roman"/>
          <w:sz w:val="23"/>
          <w:u w:val="single"/>
        </w:rPr>
        <w:t xml:space="preserve">Раздел </w:t>
      </w:r>
      <w:r w:rsidR="00EE75A3" w:rsidRPr="004A43EF">
        <w:rPr>
          <w:rFonts w:cs="Times New Roman"/>
          <w:sz w:val="23"/>
          <w:u w:val="single"/>
          <w:lang w:val="en-US"/>
        </w:rPr>
        <w:t>II</w:t>
      </w:r>
      <w:r w:rsidR="00EE75A3" w:rsidRPr="004A43EF">
        <w:rPr>
          <w:rFonts w:eastAsia="Times New Roman" w:cs="Times New Roman"/>
          <w:sz w:val="23"/>
          <w:u w:val="single"/>
        </w:rPr>
        <w:t>.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Изменения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произошедшие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в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списке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аффилированных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лиц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, </w:t>
      </w:r>
      <w:r w:rsidR="00EE75A3" w:rsidRPr="004A43EF">
        <w:rPr>
          <w:b/>
          <w:sz w:val="23"/>
          <w:u w:val="single"/>
        </w:rPr>
        <w:t>за</w:t>
      </w:r>
      <w:r w:rsidR="00EE75A3" w:rsidRPr="004A43EF">
        <w:rPr>
          <w:rFonts w:eastAsia="Times New Roman" w:cs="Times New Roman"/>
          <w:b/>
          <w:sz w:val="23"/>
          <w:u w:val="single"/>
        </w:rPr>
        <w:t xml:space="preserve"> </w:t>
      </w:r>
      <w:r w:rsidR="00EE75A3" w:rsidRPr="004A43EF">
        <w:rPr>
          <w:b/>
          <w:sz w:val="23"/>
          <w:u w:val="single"/>
        </w:rPr>
        <w:t>период</w:t>
      </w:r>
    </w:p>
    <w:p w:rsidR="004A43EF" w:rsidRDefault="004A43EF" w:rsidP="004A43EF">
      <w:pPr>
        <w:ind w:firstLine="567"/>
        <w:rPr>
          <w:b/>
          <w:sz w:val="23"/>
        </w:rPr>
      </w:pPr>
    </w:p>
    <w:tbl>
      <w:tblPr>
        <w:tblW w:w="0" w:type="auto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752"/>
      </w:tblGrid>
      <w:tr w:rsidR="00EE75A3" w:rsidTr="000130FF">
        <w:tc>
          <w:tcPr>
            <w:tcW w:w="2015" w:type="dxa"/>
            <w:shd w:val="clear" w:color="auto" w:fill="auto"/>
          </w:tcPr>
          <w:p w:rsidR="00EE75A3" w:rsidRDefault="00EE75A3" w:rsidP="000130FF">
            <w:pPr>
              <w:snapToGrid w:val="0"/>
              <w:ind w:firstLine="907"/>
              <w:rPr>
                <w:b/>
                <w:sz w:val="23"/>
              </w:rPr>
            </w:pPr>
            <w:r>
              <w:rPr>
                <w:b/>
                <w:sz w:val="23"/>
              </w:rPr>
              <w:t>с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616D08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4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B4785C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8</w:t>
            </w:r>
          </w:p>
        </w:tc>
        <w:tc>
          <w:tcPr>
            <w:tcW w:w="875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по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3</w:t>
            </w:r>
          </w:p>
        </w:tc>
        <w:tc>
          <w:tcPr>
            <w:tcW w:w="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D305EA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6</w:t>
            </w:r>
          </w:p>
        </w:tc>
        <w:tc>
          <w:tcPr>
            <w:tcW w:w="61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b/>
                <w:sz w:val="23"/>
              </w:rPr>
            </w:pP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2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0</w:t>
            </w:r>
          </w:p>
        </w:tc>
        <w:tc>
          <w:tcPr>
            <w:tcW w:w="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1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E75A3" w:rsidRDefault="00B4785C" w:rsidP="000130FF">
            <w:pPr>
              <w:snapToGrid w:val="0"/>
              <w:jc w:val="center"/>
              <w:rPr>
                <w:rFonts w:eastAsia="Times New Roman" w:cs="Times New Roman"/>
                <w:b/>
                <w:sz w:val="23"/>
              </w:rPr>
            </w:pPr>
            <w:r>
              <w:rPr>
                <w:rFonts w:eastAsia="Times New Roman" w:cs="Times New Roman"/>
                <w:b/>
                <w:sz w:val="23"/>
              </w:rPr>
              <w:t>8</w:t>
            </w:r>
          </w:p>
        </w:tc>
      </w:tr>
    </w:tbl>
    <w:p w:rsidR="00F266E6" w:rsidRDefault="00F266E6" w:rsidP="00EE75A3"/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0"/>
        <w:gridCol w:w="2541"/>
        <w:gridCol w:w="2988"/>
      </w:tblGrid>
      <w:tr w:rsidR="00F266E6" w:rsidRPr="0092663F" w:rsidTr="00A7157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№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п/п</w:t>
            </w:r>
          </w:p>
        </w:tc>
        <w:tc>
          <w:tcPr>
            <w:tcW w:w="8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Дата внесения изменения в список аффилированных лиц</w:t>
            </w:r>
          </w:p>
        </w:tc>
      </w:tr>
      <w:tr w:rsidR="00F266E6" w:rsidRPr="0092663F" w:rsidTr="00A71574">
        <w:tblPrEx>
          <w:tblLook w:val="0000" w:firstRow="0" w:lastRow="0" w:firstColumn="0" w:lastColumn="0" w:noHBand="0" w:noVBand="0"/>
        </w:tblPrEx>
        <w:tc>
          <w:tcPr>
            <w:tcW w:w="737" w:type="dxa"/>
            <w:vAlign w:val="bottom"/>
          </w:tcPr>
          <w:p w:rsidR="00F266E6" w:rsidRPr="0092663F" w:rsidRDefault="00F266E6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1</w:t>
            </w:r>
          </w:p>
        </w:tc>
        <w:tc>
          <w:tcPr>
            <w:tcW w:w="8930" w:type="dxa"/>
            <w:vAlign w:val="bottom"/>
          </w:tcPr>
          <w:p w:rsidR="00F266E6" w:rsidRPr="0092663F" w:rsidRDefault="002F6A69" w:rsidP="00BD3023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Исключение </w:t>
            </w:r>
            <w:proofErr w:type="spellStart"/>
            <w:r w:rsidR="00B4785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 w:rsidR="00B4785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Кирилла Викторовича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из списка аффилированных лиц</w:t>
            </w:r>
            <w:r w:rsidR="00F266E6"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</w:p>
        </w:tc>
        <w:tc>
          <w:tcPr>
            <w:tcW w:w="2541" w:type="dxa"/>
            <w:vAlign w:val="bottom"/>
          </w:tcPr>
          <w:p w:rsidR="00F266E6" w:rsidRPr="0092663F" w:rsidRDefault="00B4785C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</w:t>
            </w:r>
            <w:r w:rsidR="00BD3023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.06.201</w:t>
            </w: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  <w:tc>
          <w:tcPr>
            <w:tcW w:w="2988" w:type="dxa"/>
            <w:vAlign w:val="bottom"/>
          </w:tcPr>
          <w:p w:rsidR="00F266E6" w:rsidRPr="0092663F" w:rsidRDefault="00BD3023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B4785C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</w:tr>
    </w:tbl>
    <w:p w:rsidR="00A71574" w:rsidRDefault="00A71574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center"/>
          </w:tcPr>
          <w:p w:rsidR="00AA7A97" w:rsidRPr="0092663F" w:rsidRDefault="00B4785C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 Викторович</w:t>
            </w:r>
          </w:p>
        </w:tc>
        <w:tc>
          <w:tcPr>
            <w:tcW w:w="2977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A7A97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Pr="0092663F" w:rsidRDefault="00AA7A97" w:rsidP="00AA7A97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A7A97" w:rsidRPr="0092663F" w:rsidTr="00DD584E">
        <w:trPr>
          <w:cantSplit/>
        </w:trPr>
        <w:tc>
          <w:tcPr>
            <w:tcW w:w="4347" w:type="dxa"/>
            <w:vAlign w:val="bottom"/>
          </w:tcPr>
          <w:p w:rsidR="00AA7A97" w:rsidRPr="0092663F" w:rsidRDefault="00CB2294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Мац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Кирилл Викторович</w:t>
            </w:r>
          </w:p>
        </w:tc>
        <w:tc>
          <w:tcPr>
            <w:tcW w:w="10840" w:type="dxa"/>
            <w:gridSpan w:val="5"/>
            <w:vAlign w:val="bottom"/>
          </w:tcPr>
          <w:p w:rsidR="00AA7A97" w:rsidRPr="0092663F" w:rsidRDefault="00AA7A97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перестало быть аффилированным </w:t>
            </w:r>
          </w:p>
        </w:tc>
      </w:tr>
    </w:tbl>
    <w:p w:rsidR="00AA7A97" w:rsidRDefault="00AA7A97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E2441" w:rsidRDefault="001E2441" w:rsidP="0092663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2F6A69" w:rsidRPr="0092663F" w:rsidTr="00DD584E">
        <w:tc>
          <w:tcPr>
            <w:tcW w:w="737" w:type="dxa"/>
            <w:vAlign w:val="bottom"/>
          </w:tcPr>
          <w:p w:rsidR="002F6A69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8789" w:type="dxa"/>
            <w:vAlign w:val="bottom"/>
          </w:tcPr>
          <w:p w:rsidR="002F6A69" w:rsidRPr="0092663F" w:rsidRDefault="002F6A69" w:rsidP="007230C0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Внесение </w:t>
            </w:r>
            <w:r w:rsidR="00CB229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Ларионова Ильи Валериевича</w:t>
            </w:r>
            <w:r w:rsidR="007230C0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 в список аффилированных лиц</w:t>
            </w:r>
          </w:p>
        </w:tc>
        <w:tc>
          <w:tcPr>
            <w:tcW w:w="2682" w:type="dxa"/>
            <w:vAlign w:val="bottom"/>
          </w:tcPr>
          <w:p w:rsidR="002F6A69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2F6A69" w:rsidRPr="0092663F" w:rsidRDefault="007230C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CB229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CB2294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Ларионов Илья Валериевич</w:t>
            </w:r>
          </w:p>
        </w:tc>
        <w:tc>
          <w:tcPr>
            <w:tcW w:w="10840" w:type="dxa"/>
            <w:gridSpan w:val="5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Лицо не являлось аффилированным</w:t>
            </w:r>
          </w:p>
        </w:tc>
      </w:tr>
    </w:tbl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2F6A69" w:rsidRPr="0092663F" w:rsidRDefault="002F6A69" w:rsidP="002F6A69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2F6A69" w:rsidRPr="0092663F" w:rsidTr="00DD584E">
        <w:trPr>
          <w:cantSplit/>
        </w:trPr>
        <w:tc>
          <w:tcPr>
            <w:tcW w:w="434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2F6A69" w:rsidRPr="0092663F" w:rsidTr="00DD584E">
        <w:trPr>
          <w:cantSplit/>
        </w:trPr>
        <w:tc>
          <w:tcPr>
            <w:tcW w:w="4347" w:type="dxa"/>
            <w:vAlign w:val="center"/>
          </w:tcPr>
          <w:p w:rsidR="002F6A69" w:rsidRPr="0092663F" w:rsidRDefault="00CB2294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Ларионов Илья Валериевич</w:t>
            </w:r>
          </w:p>
        </w:tc>
        <w:tc>
          <w:tcPr>
            <w:tcW w:w="2977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2F6A69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2F6A69" w:rsidRPr="0092663F" w:rsidRDefault="002F6A69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A71574" w:rsidRPr="0092663F" w:rsidTr="00A71574">
        <w:tc>
          <w:tcPr>
            <w:tcW w:w="737" w:type="dxa"/>
            <w:vAlign w:val="bottom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8789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A71574" w:rsidRPr="0092663F" w:rsidRDefault="0081036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CB229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 Олег Владимирович</w:t>
            </w:r>
          </w:p>
        </w:tc>
        <w:tc>
          <w:tcPr>
            <w:tcW w:w="2977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71574" w:rsidRPr="0092663F" w:rsidRDefault="00A71574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A71574" w:rsidRPr="0092663F" w:rsidTr="00A71574">
        <w:trPr>
          <w:cantSplit/>
        </w:trPr>
        <w:tc>
          <w:tcPr>
            <w:tcW w:w="434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A71574" w:rsidRPr="0092663F" w:rsidTr="00A71574">
        <w:trPr>
          <w:cantSplit/>
        </w:trPr>
        <w:tc>
          <w:tcPr>
            <w:tcW w:w="4347" w:type="dxa"/>
            <w:vAlign w:val="center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Попов Олег Владимирович</w:t>
            </w:r>
          </w:p>
        </w:tc>
        <w:tc>
          <w:tcPr>
            <w:tcW w:w="2977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71574" w:rsidRPr="0092663F" w:rsidRDefault="00CB229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A71574" w:rsidRPr="0092663F" w:rsidRDefault="00A71574" w:rsidP="00A71574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52035A" w:rsidRDefault="0052035A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1F0513" w:rsidRPr="0092663F" w:rsidTr="00DD584E">
        <w:tc>
          <w:tcPr>
            <w:tcW w:w="737" w:type="dxa"/>
            <w:vAlign w:val="bottom"/>
          </w:tcPr>
          <w:p w:rsidR="001F0513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bookmarkStart w:id="1" w:name="_Hlk518287627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8789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1F0513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CB229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1F0513" w:rsidRPr="0092663F" w:rsidRDefault="001F0513" w:rsidP="001F0513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1F0513" w:rsidRPr="0092663F" w:rsidTr="00DD584E">
        <w:trPr>
          <w:cantSplit/>
        </w:trPr>
        <w:tc>
          <w:tcPr>
            <w:tcW w:w="434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1F0513" w:rsidRPr="0092663F" w:rsidTr="00DD584E">
        <w:trPr>
          <w:cantSplit/>
        </w:trPr>
        <w:tc>
          <w:tcPr>
            <w:tcW w:w="4347" w:type="dxa"/>
            <w:vAlign w:val="center"/>
          </w:tcPr>
          <w:p w:rsidR="001F0513" w:rsidRPr="0092663F" w:rsidRDefault="00A65B10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Антонян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Ашот </w:t>
            </w: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Апетнакович</w:t>
            </w:r>
            <w:proofErr w:type="spellEnd"/>
          </w:p>
        </w:tc>
        <w:tc>
          <w:tcPr>
            <w:tcW w:w="2977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1F0513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1F0513" w:rsidRPr="0092663F" w:rsidRDefault="001F0513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057B73" w:rsidRDefault="00057B73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DD206F" w:rsidRPr="0092663F" w:rsidTr="00DD584E">
        <w:tc>
          <w:tcPr>
            <w:tcW w:w="737" w:type="dxa"/>
            <w:vAlign w:val="bottom"/>
          </w:tcPr>
          <w:p w:rsidR="00DD206F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8789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DD206F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DD206F" w:rsidRPr="0092663F" w:rsidRDefault="00A65B10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</w:t>
            </w:r>
            <w:r w:rsidR="00CB2294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Фельдман Ян Владимирович</w:t>
            </w:r>
          </w:p>
        </w:tc>
        <w:tc>
          <w:tcPr>
            <w:tcW w:w="297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DD206F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DD206F" w:rsidRPr="0092663F" w:rsidTr="00DD584E">
        <w:trPr>
          <w:cantSplit/>
        </w:trPr>
        <w:tc>
          <w:tcPr>
            <w:tcW w:w="434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DD206F" w:rsidRPr="0092663F" w:rsidTr="00DD584E">
        <w:trPr>
          <w:cantSplit/>
        </w:trPr>
        <w:tc>
          <w:tcPr>
            <w:tcW w:w="4347" w:type="dxa"/>
            <w:vAlign w:val="center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Фельдман Ян Владимирович</w:t>
            </w:r>
          </w:p>
        </w:tc>
        <w:tc>
          <w:tcPr>
            <w:tcW w:w="2977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членом  Совета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DD206F" w:rsidRPr="0092663F" w:rsidRDefault="00CB2294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DD206F" w:rsidRPr="0092663F" w:rsidRDefault="00DD206F" w:rsidP="00DD584E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  <w:bookmarkEnd w:id="1"/>
    </w:tbl>
    <w:p w:rsidR="009C271E" w:rsidRPr="0092663F" w:rsidRDefault="009C271E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CB2294" w:rsidRPr="0092663F" w:rsidTr="00520F0A">
        <w:tc>
          <w:tcPr>
            <w:tcW w:w="73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8789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30.06.2018</w:t>
            </w:r>
          </w:p>
        </w:tc>
      </w:tr>
    </w:tbl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B2294" w:rsidRPr="0092663F" w:rsidTr="00520F0A">
        <w:trPr>
          <w:cantSplit/>
        </w:trPr>
        <w:tc>
          <w:tcPr>
            <w:tcW w:w="434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lastRenderedPageBreak/>
              <w:t>2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CB2294" w:rsidRPr="0092663F" w:rsidTr="00520F0A">
        <w:trPr>
          <w:cantSplit/>
        </w:trPr>
        <w:tc>
          <w:tcPr>
            <w:tcW w:w="434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Прокофьев Вадим Леонидович</w:t>
            </w:r>
          </w:p>
        </w:tc>
        <w:tc>
          <w:tcPr>
            <w:tcW w:w="297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B2294" w:rsidRPr="0092663F" w:rsidTr="00520F0A">
        <w:trPr>
          <w:cantSplit/>
        </w:trPr>
        <w:tc>
          <w:tcPr>
            <w:tcW w:w="434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CB2294" w:rsidRPr="0092663F" w:rsidTr="00520F0A">
        <w:trPr>
          <w:cantSplit/>
        </w:trPr>
        <w:tc>
          <w:tcPr>
            <w:tcW w:w="434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Прокофьев Вадим Леонидович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CB2294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CB2294" w:rsidRPr="0092663F" w:rsidTr="00520F0A">
        <w:tc>
          <w:tcPr>
            <w:tcW w:w="73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bookmarkStart w:id="2" w:name="_Hlk518287732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  <w:tc>
          <w:tcPr>
            <w:tcW w:w="8789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30.06.2018</w:t>
            </w:r>
          </w:p>
        </w:tc>
      </w:tr>
    </w:tbl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B2294" w:rsidRPr="0092663F" w:rsidTr="00520F0A">
        <w:trPr>
          <w:cantSplit/>
        </w:trPr>
        <w:tc>
          <w:tcPr>
            <w:tcW w:w="434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CB2294" w:rsidRPr="0092663F" w:rsidTr="00520F0A">
        <w:trPr>
          <w:cantSplit/>
        </w:trPr>
        <w:tc>
          <w:tcPr>
            <w:tcW w:w="434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297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CB2294" w:rsidRPr="0092663F" w:rsidRDefault="00CB2294" w:rsidP="00CB229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CB2294" w:rsidRPr="0092663F" w:rsidTr="00520F0A">
        <w:trPr>
          <w:cantSplit/>
        </w:trPr>
        <w:tc>
          <w:tcPr>
            <w:tcW w:w="434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CB2294" w:rsidRPr="0092663F" w:rsidTr="00520F0A">
        <w:trPr>
          <w:cantSplit/>
        </w:trPr>
        <w:tc>
          <w:tcPr>
            <w:tcW w:w="4347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Цыганов Максим Александрович</w:t>
            </w:r>
          </w:p>
        </w:tc>
        <w:tc>
          <w:tcPr>
            <w:tcW w:w="2977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CB2294" w:rsidRPr="0092663F" w:rsidRDefault="00CB2294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  <w:bookmarkEnd w:id="2"/>
    </w:tbl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789"/>
        <w:gridCol w:w="2682"/>
        <w:gridCol w:w="2988"/>
      </w:tblGrid>
      <w:tr w:rsidR="00E60AC6" w:rsidRPr="0092663F" w:rsidTr="00520F0A">
        <w:tc>
          <w:tcPr>
            <w:tcW w:w="73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8</w:t>
            </w:r>
          </w:p>
        </w:tc>
        <w:tc>
          <w:tcPr>
            <w:tcW w:w="8789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Изменение даты основания, в силу которого лицо признается аффилированным</w:t>
            </w:r>
          </w:p>
        </w:tc>
        <w:tc>
          <w:tcPr>
            <w:tcW w:w="2682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2988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30.06.2018</w:t>
            </w:r>
          </w:p>
        </w:tc>
      </w:tr>
    </w:tbl>
    <w:p w:rsidR="00E60AC6" w:rsidRPr="0092663F" w:rsidRDefault="00E60AC6" w:rsidP="00E60AC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E60AC6" w:rsidRPr="0092663F" w:rsidRDefault="00E60AC6" w:rsidP="00E60AC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60AC6" w:rsidRPr="0092663F" w:rsidTr="00520F0A">
        <w:trPr>
          <w:cantSplit/>
        </w:trPr>
        <w:tc>
          <w:tcPr>
            <w:tcW w:w="434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E60AC6" w:rsidRPr="0092663F" w:rsidTr="00520F0A">
        <w:trPr>
          <w:cantSplit/>
        </w:trPr>
        <w:tc>
          <w:tcPr>
            <w:tcW w:w="4347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2977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30.11.2017</w:t>
            </w:r>
          </w:p>
        </w:tc>
        <w:tc>
          <w:tcPr>
            <w:tcW w:w="1976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E60AC6" w:rsidRPr="0092663F" w:rsidRDefault="00E60AC6" w:rsidP="00E60AC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E60AC6" w:rsidRPr="0092663F" w:rsidRDefault="00E60AC6" w:rsidP="00E60AC6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  <w:r w:rsidRPr="0092663F">
        <w:rPr>
          <w:rFonts w:eastAsia="Times New Roman" w:cs="Times New Roman"/>
          <w:kern w:val="0"/>
          <w:sz w:val="22"/>
          <w:szCs w:val="22"/>
          <w:lang w:eastAsia="ru-RU" w:bidi="ar-SA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47"/>
        <w:gridCol w:w="2977"/>
        <w:gridCol w:w="2193"/>
        <w:gridCol w:w="1501"/>
        <w:gridCol w:w="1976"/>
        <w:gridCol w:w="2193"/>
      </w:tblGrid>
      <w:tr w:rsidR="00E60AC6" w:rsidRPr="0092663F" w:rsidTr="00520F0A">
        <w:trPr>
          <w:cantSplit/>
        </w:trPr>
        <w:tc>
          <w:tcPr>
            <w:tcW w:w="434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</w:t>
            </w:r>
          </w:p>
        </w:tc>
        <w:tc>
          <w:tcPr>
            <w:tcW w:w="297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3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4</w:t>
            </w:r>
          </w:p>
        </w:tc>
        <w:tc>
          <w:tcPr>
            <w:tcW w:w="1501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5</w:t>
            </w:r>
          </w:p>
        </w:tc>
        <w:tc>
          <w:tcPr>
            <w:tcW w:w="1976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6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7</w:t>
            </w:r>
          </w:p>
        </w:tc>
      </w:tr>
      <w:tr w:rsidR="00E60AC6" w:rsidRPr="0092663F" w:rsidTr="00520F0A">
        <w:trPr>
          <w:cantSplit/>
        </w:trPr>
        <w:tc>
          <w:tcPr>
            <w:tcW w:w="4347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proofErr w:type="spellStart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lastRenderedPageBreak/>
              <w:t>Болсинов</w:t>
            </w:r>
            <w:proofErr w:type="spellEnd"/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Алексей Алексеевич</w:t>
            </w:r>
          </w:p>
        </w:tc>
        <w:tc>
          <w:tcPr>
            <w:tcW w:w="2977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Лицо является </w:t>
            </w:r>
            <w:proofErr w:type="gramStart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членом  Совета</w:t>
            </w:r>
            <w:proofErr w:type="gramEnd"/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 xml:space="preserve"> директоров </w:t>
            </w: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27.06.2018</w:t>
            </w:r>
          </w:p>
        </w:tc>
        <w:tc>
          <w:tcPr>
            <w:tcW w:w="1976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  <w:tc>
          <w:tcPr>
            <w:tcW w:w="2193" w:type="dxa"/>
            <w:vAlign w:val="bottom"/>
          </w:tcPr>
          <w:p w:rsidR="00E60AC6" w:rsidRPr="0092663F" w:rsidRDefault="00E60AC6" w:rsidP="00520F0A">
            <w:pPr>
              <w:widowControl/>
              <w:suppressAutoHyphens w:val="0"/>
              <w:autoSpaceDE w:val="0"/>
              <w:autoSpaceDN w:val="0"/>
              <w:jc w:val="center"/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</w:pPr>
            <w:r w:rsidRPr="0092663F">
              <w:rPr>
                <w:rFonts w:eastAsia="Times New Roman" w:cs="Times New Roman"/>
                <w:kern w:val="0"/>
                <w:sz w:val="22"/>
                <w:szCs w:val="22"/>
                <w:lang w:eastAsia="ru-RU" w:bidi="ar-SA"/>
              </w:rPr>
              <w:t>-</w:t>
            </w:r>
          </w:p>
        </w:tc>
      </w:tr>
    </w:tbl>
    <w:p w:rsidR="00DD206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AA7A97" w:rsidRDefault="00AA7A97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p w:rsidR="00DD206F" w:rsidRPr="0092663F" w:rsidRDefault="00DD206F" w:rsidP="00A71574">
      <w:pPr>
        <w:widowControl/>
        <w:suppressAutoHyphens w:val="0"/>
        <w:autoSpaceDE w:val="0"/>
        <w:autoSpaceDN w:val="0"/>
        <w:rPr>
          <w:rFonts w:eastAsia="Times New Roman" w:cs="Times New Roman"/>
          <w:kern w:val="0"/>
          <w:sz w:val="22"/>
          <w:szCs w:val="22"/>
          <w:lang w:eastAsia="ru-RU" w:bidi="ar-SA"/>
        </w:rPr>
      </w:pPr>
    </w:p>
    <w:sectPr w:rsidR="00DD206F" w:rsidRPr="0092663F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plified Arabic">
    <w:altName w:val="Times New Roman"/>
    <w:charset w:val="B2"/>
    <w:family w:val="roman"/>
    <w:pitch w:val="variable"/>
    <w:sig w:usb0="00002003" w:usb1="00000000" w:usb2="00000008" w:usb3="00000000" w:csb0="00000041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75A3"/>
    <w:rsid w:val="000043EB"/>
    <w:rsid w:val="000130FF"/>
    <w:rsid w:val="00057B73"/>
    <w:rsid w:val="0006533A"/>
    <w:rsid w:val="000F70A2"/>
    <w:rsid w:val="00156A55"/>
    <w:rsid w:val="001C060C"/>
    <w:rsid w:val="001E2441"/>
    <w:rsid w:val="001E3822"/>
    <w:rsid w:val="001F0513"/>
    <w:rsid w:val="00210F8B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46AE3"/>
    <w:rsid w:val="007557F6"/>
    <w:rsid w:val="0078393D"/>
    <w:rsid w:val="007A28B3"/>
    <w:rsid w:val="007E7D2B"/>
    <w:rsid w:val="00810364"/>
    <w:rsid w:val="00833B55"/>
    <w:rsid w:val="0092663F"/>
    <w:rsid w:val="00955B4D"/>
    <w:rsid w:val="009C271E"/>
    <w:rsid w:val="009E59A6"/>
    <w:rsid w:val="00A65B10"/>
    <w:rsid w:val="00A71574"/>
    <w:rsid w:val="00AA7A97"/>
    <w:rsid w:val="00AC1399"/>
    <w:rsid w:val="00AD412C"/>
    <w:rsid w:val="00B4785C"/>
    <w:rsid w:val="00B60FAD"/>
    <w:rsid w:val="00B61F0C"/>
    <w:rsid w:val="00B80766"/>
    <w:rsid w:val="00BA10DC"/>
    <w:rsid w:val="00BD3023"/>
    <w:rsid w:val="00C42229"/>
    <w:rsid w:val="00C94041"/>
    <w:rsid w:val="00CB2294"/>
    <w:rsid w:val="00D028CD"/>
    <w:rsid w:val="00D03AA2"/>
    <w:rsid w:val="00D26F54"/>
    <w:rsid w:val="00D305EA"/>
    <w:rsid w:val="00DB4C1A"/>
    <w:rsid w:val="00DD206F"/>
    <w:rsid w:val="00DD584E"/>
    <w:rsid w:val="00E22DAC"/>
    <w:rsid w:val="00E44A10"/>
    <w:rsid w:val="00E458C1"/>
    <w:rsid w:val="00E509D0"/>
    <w:rsid w:val="00E60AC6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1E8E0A"/>
  <w15:docId w15:val="{ECA317EA-D396-427E-885F-431CDE389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F5F3B-79B5-4627-8CCF-B881FFD9B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1</Pages>
  <Words>1085</Words>
  <Characters>6190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7261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Роман Попов</cp:lastModifiedBy>
  <cp:revision>28</cp:revision>
  <cp:lastPrinted>2018-07-02T06:47:00Z</cp:lastPrinted>
  <dcterms:created xsi:type="dcterms:W3CDTF">2014-03-20T12:06:00Z</dcterms:created>
  <dcterms:modified xsi:type="dcterms:W3CDTF">2018-07-02T07:22:00Z</dcterms:modified>
</cp:coreProperties>
</file>